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sz w:val="20"/>
        </w:rPr>
      </w:pPr>
      <w:r>
        <w:rPr>
          <w:sz w:val="24"/>
        </w:rPr>
        <mc:AlternateContent>
          <mc:Choice Requires="wps">
            <w:drawing>
              <wp:anchor distT="0" distB="0" distL="114300" distR="114300" simplePos="0" relativeHeight="251671552" behindDoc="0" locked="0" layoutInCell="1" allowOverlap="1">
                <wp:simplePos x="0" y="0"/>
                <wp:positionH relativeFrom="column">
                  <wp:posOffset>1847215</wp:posOffset>
                </wp:positionH>
                <wp:positionV relativeFrom="paragraph">
                  <wp:posOffset>7372985</wp:posOffset>
                </wp:positionV>
                <wp:extent cx="1872615" cy="685800"/>
                <wp:effectExtent l="0" t="0" r="0" b="0"/>
                <wp:wrapNone/>
                <wp:docPr id="28" name="文本框 25"/>
                <wp:cNvGraphicFramePr/>
                <a:graphic xmlns:a="http://schemas.openxmlformats.org/drawingml/2006/main">
                  <a:graphicData uri="http://schemas.microsoft.com/office/word/2010/wordprocessingShape">
                    <wps:wsp>
                      <wps:cNvSpPr txBox="1"/>
                      <wps:spPr>
                        <a:xfrm>
                          <a:off x="0" y="0"/>
                          <a:ext cx="1872615" cy="685800"/>
                        </a:xfrm>
                        <a:prstGeom prst="rect">
                          <a:avLst/>
                        </a:prstGeom>
                        <a:noFill/>
                        <a:ln>
                          <a:noFill/>
                        </a:ln>
                      </wps:spPr>
                      <wps:txbx>
                        <w:txbxContent>
                          <w:p>
                            <w:pPr>
                              <w:keepNext w:val="0"/>
                              <w:keepLines w:val="0"/>
                              <w:widowControl w:val="0"/>
                              <w:suppressLineNumbers w:val="0"/>
                              <w:spacing w:before="0" w:beforeAutospacing="0" w:after="0" w:afterAutospacing="0"/>
                              <w:ind w:left="0" w:right="0"/>
                              <w:jc w:val="center"/>
                              <w:rPr>
                                <w:rFonts w:hint="default" w:ascii="微软雅黑" w:hAnsi="微软雅黑" w:eastAsia="微软雅黑" w:cs="微软雅黑"/>
                                <w:b/>
                                <w:bCs/>
                                <w:color w:val="252525"/>
                                <w:kern w:val="0"/>
                                <w:sz w:val="36"/>
                                <w:szCs w:val="36"/>
                                <w:lang w:val="en-US" w:eastAsia="zh-CN"/>
                              </w:rPr>
                            </w:pPr>
                          </w:p>
                        </w:txbxContent>
                      </wps:txbx>
                      <wps:bodyPr upright="0">
                        <a:spAutoFit/>
                      </wps:bodyPr>
                    </wps:wsp>
                  </a:graphicData>
                </a:graphic>
              </wp:anchor>
            </w:drawing>
          </mc:Choice>
          <mc:Fallback>
            <w:pict>
              <v:shape id="文本框 25" o:spid="_x0000_s1026" o:spt="202" type="#_x0000_t202" style="position:absolute;left:0pt;margin-left:145.45pt;margin-top:580.55pt;height:54pt;width:147.45pt;z-index:251671552;mso-width-relative:page;mso-height-relative:page;" filled="f" stroked="f" coordsize="21600,21600" o:gfxdata="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6mo0jYAAAADQEAAA8AAAAAAAAAAQAgAAAAIgAAAGRycy9kb3ducmV2LnhtbFBLAQIU&#10;ABQAAAAIAIdO4kCE69UqugEAAGoDAAAOAAAAAAAAAAEAIAAAACcBAABkcnMvZTJvRG9jLnhtbFBL&#10;BQYAAAAABgAGAFkBAABTBQAAAAA=&#10;">
                <v:fill on="f" focussize="0,0"/>
                <v:stroke on="f"/>
                <v:imagedata o:title=""/>
                <o:lock v:ext="edit" aspectratio="f"/>
                <v:textbox style="mso-fit-shape-to-text:t;">
                  <w:txbxContent>
                    <w:p>
                      <w:pPr>
                        <w:keepNext w:val="0"/>
                        <w:keepLines w:val="0"/>
                        <w:widowControl w:val="0"/>
                        <w:suppressLineNumbers w:val="0"/>
                        <w:spacing w:before="0" w:beforeAutospacing="0" w:after="0" w:afterAutospacing="0"/>
                        <w:ind w:left="0" w:right="0"/>
                        <w:jc w:val="center"/>
                        <w:rPr>
                          <w:rFonts w:hint="default" w:ascii="微软雅黑" w:hAnsi="微软雅黑" w:eastAsia="微软雅黑" w:cs="微软雅黑"/>
                          <w:b/>
                          <w:bCs/>
                          <w:color w:val="252525"/>
                          <w:kern w:val="0"/>
                          <w:sz w:val="36"/>
                          <w:szCs w:val="36"/>
                          <w:lang w:val="en-US" w:eastAsia="zh-CN"/>
                        </w:rPr>
                      </w:pPr>
                    </w:p>
                  </w:txbxContent>
                </v:textbox>
              </v:shape>
            </w:pict>
          </mc:Fallback>
        </mc:AlternateContent>
      </w:r>
    </w:p>
    <w:p>
      <w:pPr>
        <w:pStyle w:val="6"/>
        <w:spacing w:before="0"/>
        <w:rPr>
          <w:rFonts w:ascii="Times New Roman"/>
          <w:sz w:val="20"/>
        </w:rPr>
      </w:pPr>
    </w:p>
    <w:p>
      <w:pPr>
        <w:spacing w:after="0"/>
        <w:sectPr>
          <w:pgSz w:w="11910" w:h="16840"/>
          <w:pgMar w:top="1580" w:right="700" w:bottom="280" w:left="920" w:header="720" w:footer="720" w:gutter="0"/>
          <w:pgBorders w:offsetFrom="page">
            <w:top w:val="single" w:color="auto" w:sz="4" w:space="1"/>
            <w:left w:val="single" w:color="auto" w:sz="4" w:space="1"/>
            <w:bottom w:val="single" w:color="auto" w:sz="4" w:space="1"/>
            <w:right w:val="single" w:color="auto" w:sz="4" w:space="1"/>
          </w:pgBorders>
          <w:cols w:space="720" w:num="1"/>
        </w:sectPr>
      </w:pPr>
      <w:r>
        <w:rPr>
          <w:sz w:val="24"/>
        </w:rPr>
        <mc:AlternateContent>
          <mc:Choice Requires="wps">
            <w:drawing>
              <wp:anchor distT="0" distB="0" distL="114300" distR="114300" simplePos="0" relativeHeight="251670528" behindDoc="0" locked="0" layoutInCell="1" allowOverlap="1">
                <wp:simplePos x="0" y="0"/>
                <wp:positionH relativeFrom="column">
                  <wp:posOffset>1069340</wp:posOffset>
                </wp:positionH>
                <wp:positionV relativeFrom="paragraph">
                  <wp:posOffset>3089910</wp:posOffset>
                </wp:positionV>
                <wp:extent cx="4243070" cy="685800"/>
                <wp:effectExtent l="0" t="0" r="0" b="0"/>
                <wp:wrapNone/>
                <wp:docPr id="26" name="文本框 13"/>
                <wp:cNvGraphicFramePr/>
                <a:graphic xmlns:a="http://schemas.openxmlformats.org/drawingml/2006/main">
                  <a:graphicData uri="http://schemas.microsoft.com/office/word/2010/wordprocessingShape">
                    <wps:wsp>
                      <wps:cNvSpPr txBox="1"/>
                      <wps:spPr>
                        <a:xfrm>
                          <a:off x="0" y="0"/>
                          <a:ext cx="4243070" cy="685800"/>
                        </a:xfrm>
                        <a:prstGeom prst="rect">
                          <a:avLst/>
                        </a:prstGeom>
                        <a:noFill/>
                        <a:ln>
                          <a:noFill/>
                        </a:ln>
                      </wps:spPr>
                      <wps:txbx>
                        <w:txbxContent>
                          <w:p>
                            <w:pPr>
                              <w:keepNext w:val="0"/>
                              <w:keepLines w:val="0"/>
                              <w:widowControl w:val="0"/>
                              <w:suppressLineNumbers w:val="0"/>
                              <w:spacing w:before="0" w:beforeAutospacing="0" w:after="0" w:afterAutospacing="0"/>
                              <w:ind w:left="0" w:right="0"/>
                              <w:jc w:val="center"/>
                              <w:rPr>
                                <w:rFonts w:hint="eastAsia" w:ascii="微软雅黑" w:hAnsi="微软雅黑" w:eastAsia="微软雅黑" w:cs="微软雅黑"/>
                                <w:color w:val="3F3F3F"/>
                                <w:kern w:val="0"/>
                                <w:sz w:val="44"/>
                                <w:szCs w:val="44"/>
                                <w:lang w:val="en-US"/>
                              </w:rPr>
                            </w:pPr>
                            <w:r>
                              <w:rPr>
                                <w:rFonts w:hint="eastAsia" w:ascii="微软雅黑" w:hAnsi="微软雅黑" w:eastAsia="微软雅黑" w:cs="微软雅黑"/>
                                <w:color w:val="3F3F3F"/>
                                <w:kern w:val="24"/>
                                <w:sz w:val="44"/>
                                <w:szCs w:val="44"/>
                                <w:lang w:val="en-US" w:eastAsia="zh-CN" w:bidi="ar"/>
                              </w:rPr>
                              <w:t>有限空间安全作业流程及培训</w:t>
                            </w:r>
                          </w:p>
                        </w:txbxContent>
                      </wps:txbx>
                      <wps:bodyPr upright="0">
                        <a:spAutoFit/>
                      </wps:bodyPr>
                    </wps:wsp>
                  </a:graphicData>
                </a:graphic>
              </wp:anchor>
            </w:drawing>
          </mc:Choice>
          <mc:Fallback>
            <w:pict>
              <v:shape id="文本框 13" o:spid="_x0000_s1026" o:spt="202" type="#_x0000_t202" style="position:absolute;left:0pt;margin-left:84.2pt;margin-top:243.3pt;height:54pt;width:334.1pt;z-index:251670528;mso-width-relative:page;mso-height-relative:page;" filled="f" stroked="f" coordsize="21600,21600" o:gfxdata="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IBWa2AAAAAsBAAAPAAAAAAAAAAEAIAAAACIAAABkcnMvZG93bnJldi54bWxQSwEC&#10;FAAUAAAACACHTuJA6wUlZrsBAABqAwAADgAAAAAAAAABACAAAAAnAQAAZHJzL2Uyb0RvYy54bWxQ&#10;SwUGAAAAAAYABgBZAQAAVAUAAAAA&#10;">
                <v:fill on="f" focussize="0,0"/>
                <v:stroke on="f"/>
                <v:imagedata o:title=""/>
                <o:lock v:ext="edit" aspectratio="f"/>
                <v:textbox style="mso-fit-shape-to-text:t;">
                  <w:txbxContent>
                    <w:p>
                      <w:pPr>
                        <w:keepNext w:val="0"/>
                        <w:keepLines w:val="0"/>
                        <w:widowControl w:val="0"/>
                        <w:suppressLineNumbers w:val="0"/>
                        <w:spacing w:before="0" w:beforeAutospacing="0" w:after="0" w:afterAutospacing="0"/>
                        <w:ind w:left="0" w:right="0"/>
                        <w:jc w:val="center"/>
                        <w:rPr>
                          <w:rFonts w:hint="eastAsia" w:ascii="微软雅黑" w:hAnsi="微软雅黑" w:eastAsia="微软雅黑" w:cs="微软雅黑"/>
                          <w:color w:val="3F3F3F"/>
                          <w:kern w:val="0"/>
                          <w:sz w:val="44"/>
                          <w:szCs w:val="44"/>
                          <w:lang w:val="en-US"/>
                        </w:rPr>
                      </w:pPr>
                      <w:r>
                        <w:rPr>
                          <w:rFonts w:hint="eastAsia" w:ascii="微软雅黑" w:hAnsi="微软雅黑" w:eastAsia="微软雅黑" w:cs="微软雅黑"/>
                          <w:color w:val="3F3F3F"/>
                          <w:kern w:val="24"/>
                          <w:sz w:val="44"/>
                          <w:szCs w:val="44"/>
                          <w:lang w:val="en-US" w:eastAsia="zh-CN" w:bidi="ar"/>
                        </w:rPr>
                        <w:t>有限空间安全作业流程及培训</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163830</wp:posOffset>
                </wp:positionH>
                <wp:positionV relativeFrom="paragraph">
                  <wp:posOffset>932180</wp:posOffset>
                </wp:positionV>
                <wp:extent cx="6611620" cy="1478280"/>
                <wp:effectExtent l="0" t="0" r="0" b="0"/>
                <wp:wrapNone/>
                <wp:docPr id="24" name="文本框 11"/>
                <wp:cNvGraphicFramePr/>
                <a:graphic xmlns:a="http://schemas.openxmlformats.org/drawingml/2006/main">
                  <a:graphicData uri="http://schemas.microsoft.com/office/word/2010/wordprocessingShape">
                    <wps:wsp>
                      <wps:cNvSpPr txBox="1"/>
                      <wps:spPr>
                        <a:xfrm>
                          <a:off x="0" y="0"/>
                          <a:ext cx="6611620" cy="1478280"/>
                        </a:xfrm>
                        <a:prstGeom prst="rect">
                          <a:avLst/>
                        </a:prstGeom>
                        <a:noFill/>
                        <a:ln>
                          <a:noFill/>
                        </a:ln>
                      </wps:spPr>
                      <wps:txbx>
                        <w:txbxContent>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04985"/>
                                <w:kern w:val="0"/>
                                <w:sz w:val="120"/>
                                <w:szCs w:val="120"/>
                                <w:lang w:val="en-US"/>
                              </w:rPr>
                            </w:pPr>
                            <w:r>
                              <w:rPr>
                                <w:rFonts w:hint="eastAsia" w:ascii="微软雅黑" w:hAnsi="微软雅黑" w:eastAsia="微软雅黑" w:cs="微软雅黑"/>
                                <w:b/>
                                <w:color w:val="004985"/>
                                <w:kern w:val="24"/>
                                <w:sz w:val="120"/>
                                <w:szCs w:val="120"/>
                                <w:lang w:val="en-US" w:eastAsia="zh-CN" w:bidi="ar"/>
                              </w:rPr>
                              <w:t>有限空间作业手册</w:t>
                            </w:r>
                          </w:p>
                        </w:txbxContent>
                      </wps:txbx>
                      <wps:bodyPr upright="0">
                        <a:spAutoFit/>
                      </wps:bodyPr>
                    </wps:wsp>
                  </a:graphicData>
                </a:graphic>
              </wp:anchor>
            </w:drawing>
          </mc:Choice>
          <mc:Fallback>
            <w:pict>
              <v:shape id="文本框 11" o:spid="_x0000_s1026" o:spt="202" type="#_x0000_t202" style="position:absolute;left:0pt;margin-left:12.9pt;margin-top:73.4pt;height:116.4pt;width:520.6pt;z-index:251669504;mso-width-relative:page;mso-height-relative:page;" filled="f" stroked="f" coordsize="21600,21600" o:gfxdata="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bTO/YAAAACwEAAA8AAAAAAAAAAQAgAAAAIgAAAGRycy9kb3ducmV2LnhtbFBLAQIU&#10;ABQAAAAIAIdO4kALzea4ugEAAGsDAAAOAAAAAAAAAAEAIAAAACcBAABkcnMvZTJvRG9jLnhtbFBL&#10;BQYAAAAABgAGAFkBAABTBQAAAAA=&#10;">
                <v:fill on="f" focussize="0,0"/>
                <v:stroke on="f"/>
                <v:imagedata o:title=""/>
                <o:lock v:ext="edit" aspectratio="f"/>
                <v:textbox style="mso-fit-shape-to-text:t;">
                  <w:txbxContent>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04985"/>
                          <w:kern w:val="0"/>
                          <w:sz w:val="120"/>
                          <w:szCs w:val="120"/>
                          <w:lang w:val="en-US"/>
                        </w:rPr>
                      </w:pPr>
                      <w:r>
                        <w:rPr>
                          <w:rFonts w:hint="eastAsia" w:ascii="微软雅黑" w:hAnsi="微软雅黑" w:eastAsia="微软雅黑" w:cs="微软雅黑"/>
                          <w:b/>
                          <w:color w:val="004985"/>
                          <w:kern w:val="24"/>
                          <w:sz w:val="120"/>
                          <w:szCs w:val="120"/>
                          <w:lang w:val="en-US" w:eastAsia="zh-CN" w:bidi="ar"/>
                        </w:rPr>
                        <w:t>有限空间作业手册</w:t>
                      </w:r>
                    </w:p>
                  </w:txbxContent>
                </v:textbox>
              </v:shape>
            </w:pict>
          </mc:Fallback>
        </mc:AlternateContent>
      </w:r>
    </w:p>
    <w:p>
      <w:pPr>
        <w:tabs>
          <w:tab w:val="left" w:pos="1079"/>
        </w:tabs>
        <w:spacing w:before="20" w:line="360" w:lineRule="auto"/>
        <w:ind w:left="0" w:right="258" w:firstLine="0"/>
        <w:jc w:val="center"/>
        <w:rPr>
          <w:b/>
          <w:sz w:val="36"/>
        </w:rPr>
      </w:pPr>
      <w:r>
        <w:rPr>
          <w:b/>
          <w:sz w:val="36"/>
        </w:rPr>
        <w:t>目</w:t>
      </w:r>
      <w:r>
        <w:rPr>
          <w:b/>
          <w:sz w:val="36"/>
        </w:rPr>
        <w:tab/>
      </w:r>
      <w:r>
        <w:rPr>
          <w:b/>
          <w:sz w:val="36"/>
        </w:rPr>
        <w:t>录</w:t>
      </w:r>
    </w:p>
    <w:p>
      <w:pPr>
        <w:spacing w:after="0" w:line="360" w:lineRule="auto"/>
        <w:jc w:val="center"/>
        <w:rPr>
          <w:sz w:val="36"/>
        </w:rPr>
        <w:sectPr>
          <w:pgSz w:w="11910" w:h="16840"/>
          <w:pgMar w:top="1460" w:right="700" w:bottom="1436" w:left="920" w:header="720" w:footer="720" w:gutter="0"/>
          <w:pgBorders w:offsetFrom="page">
            <w:top w:val="single" w:color="auto" w:sz="4" w:space="1"/>
            <w:left w:val="single" w:color="auto" w:sz="4" w:space="1"/>
            <w:bottom w:val="single" w:color="auto" w:sz="4" w:space="1"/>
            <w:right w:val="single" w:color="auto" w:sz="4" w:space="1"/>
          </w:pgBorders>
          <w:cols w:space="720" w:num="1"/>
        </w:sectPr>
      </w:pPr>
    </w:p>
    <w:sdt>
      <w:sdtPr>
        <w:id w:val="0"/>
        <w:docPartObj>
          <w:docPartGallery w:val="Table of Contents"/>
          <w:docPartUnique/>
        </w:docPartObj>
      </w:sdtPr>
      <w:sdtContent>
        <w:p>
          <w:pPr>
            <w:pStyle w:val="8"/>
            <w:numPr>
              <w:ilvl w:val="0"/>
              <w:numId w:val="1"/>
            </w:numPr>
            <w:tabs>
              <w:tab w:val="left" w:pos="698"/>
              <w:tab w:val="right" w:leader="dot" w:pos="9567"/>
            </w:tabs>
            <w:spacing w:before="229" w:after="0" w:line="360" w:lineRule="auto"/>
            <w:ind w:left="697" w:right="0" w:hanging="200"/>
            <w:jc w:val="left"/>
            <w:rPr>
              <w:rFonts w:ascii="Calibri" w:eastAsia="Calibri"/>
            </w:rPr>
          </w:pPr>
          <w:r>
            <w:fldChar w:fldCharType="begin"/>
          </w:r>
          <w:r>
            <w:instrText xml:space="preserve"> HYPERLINK \l "_bookmark0" </w:instrText>
          </w:r>
          <w:r>
            <w:fldChar w:fldCharType="separate"/>
          </w:r>
          <w:r>
            <w:t>有限空间作业安全基础知识</w:t>
          </w:r>
          <w:r>
            <w:rPr>
              <w:rFonts w:ascii="Times New Roman" w:eastAsia="Times New Roman"/>
            </w:rPr>
            <w:tab/>
          </w:r>
          <w:r>
            <w:rPr>
              <w:rFonts w:ascii="Calibri" w:eastAsia="Calibri"/>
            </w:rPr>
            <w:t>1</w:t>
          </w:r>
          <w:r>
            <w:rPr>
              <w:rFonts w:ascii="Calibri" w:eastAsia="Calibri"/>
            </w:rPr>
            <w:fldChar w:fldCharType="end"/>
          </w:r>
        </w:p>
        <w:p>
          <w:pPr>
            <w:pStyle w:val="9"/>
            <w:numPr>
              <w:ilvl w:val="1"/>
              <w:numId w:val="1"/>
            </w:numPr>
            <w:tabs>
              <w:tab w:val="left" w:pos="1058"/>
              <w:tab w:val="right" w:leader="dot" w:pos="9567"/>
            </w:tabs>
            <w:spacing w:before="176" w:after="0" w:line="360" w:lineRule="auto"/>
            <w:ind w:left="1057" w:right="0" w:hanging="351"/>
            <w:jc w:val="left"/>
            <w:rPr>
              <w:rFonts w:ascii="Calibri" w:eastAsia="Calibri"/>
            </w:rPr>
          </w:pPr>
          <w:r>
            <w:fldChar w:fldCharType="begin"/>
          </w:r>
          <w:r>
            <w:instrText xml:space="preserve"> HYPERLINK \l "_bookmark1" </w:instrText>
          </w:r>
          <w:r>
            <w:fldChar w:fldCharType="separate"/>
          </w:r>
          <w:r>
            <w:t>有限空间定义和分类</w:t>
          </w:r>
          <w:r>
            <w:rPr>
              <w:rFonts w:ascii="Times New Roman" w:eastAsia="Times New Roman"/>
            </w:rPr>
            <w:tab/>
          </w:r>
          <w:r>
            <w:rPr>
              <w:rFonts w:ascii="Calibri" w:eastAsia="Calibri"/>
            </w:rPr>
            <w:t>1</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"_bookmark1" </w:instrText>
          </w:r>
          <w:r>
            <w:fldChar w:fldCharType="separate"/>
          </w:r>
          <w:r>
            <w:t>有限空间的定义和特点</w:t>
          </w:r>
          <w:r>
            <w:rPr>
              <w:rFonts w:ascii="Times New Roman" w:eastAsia="Times New Roman"/>
            </w:rPr>
            <w:tab/>
          </w:r>
          <w:r>
            <w:rPr>
              <w:rFonts w:ascii="Calibri" w:eastAsia="Calibri"/>
            </w:rPr>
            <w:t>1</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"_bookmark2" </w:instrText>
          </w:r>
          <w:r>
            <w:fldChar w:fldCharType="separate"/>
          </w:r>
          <w:r>
            <w:t>有限空间的分类</w:t>
          </w:r>
          <w:r>
            <w:rPr>
              <w:rFonts w:ascii="Times New Roman" w:eastAsia="Times New Roman"/>
            </w:rPr>
            <w:tab/>
          </w:r>
          <w:r>
            <w:rPr>
              <w:rFonts w:ascii="Calibri" w:eastAsia="Calibri"/>
            </w:rPr>
            <w:t>2</w:t>
          </w:r>
          <w:r>
            <w:rPr>
              <w:rFonts w:ascii="Calibri" w:eastAsia="Calibri"/>
            </w:rPr>
            <w:fldChar w:fldCharType="end"/>
          </w:r>
        </w:p>
        <w:p>
          <w:pPr>
            <w:pStyle w:val="9"/>
            <w:numPr>
              <w:ilvl w:val="1"/>
              <w:numId w:val="1"/>
            </w:numPr>
            <w:tabs>
              <w:tab w:val="left" w:pos="1058"/>
              <w:tab w:val="right" w:leader="dot" w:pos="9567"/>
            </w:tabs>
            <w:spacing w:before="55" w:after="0" w:line="360" w:lineRule="auto"/>
            <w:ind w:left="1057" w:right="0" w:hanging="351"/>
            <w:jc w:val="left"/>
            <w:rPr>
              <w:rFonts w:ascii="Calibri" w:eastAsia="Calibri"/>
            </w:rPr>
          </w:pPr>
          <w:r>
            <w:fldChar w:fldCharType="begin"/>
          </w:r>
          <w:r>
            <w:instrText xml:space="preserve"> HYPERLINK \l "_bookmark3" </w:instrText>
          </w:r>
          <w:r>
            <w:fldChar w:fldCharType="separate"/>
          </w:r>
          <w:r>
            <w:t>有限空间作业定义和分类</w:t>
          </w:r>
          <w:r>
            <w:rPr>
              <w:rFonts w:ascii="Times New Roman" w:eastAsia="Times New Roman"/>
            </w:rPr>
            <w:tab/>
          </w:r>
          <w:r>
            <w:rPr>
              <w:rFonts w:ascii="Calibri" w:eastAsia="Calibri"/>
            </w:rPr>
            <w:t>3</w:t>
          </w:r>
          <w:r>
            <w:rPr>
              <w:rFonts w:ascii="Calibri" w:eastAsia="Calibri"/>
            </w:rPr>
            <w:fldChar w:fldCharType="end"/>
          </w:r>
        </w:p>
        <w:p>
          <w:pPr>
            <w:pStyle w:val="8"/>
            <w:numPr>
              <w:ilvl w:val="0"/>
              <w:numId w:val="1"/>
            </w:numPr>
            <w:tabs>
              <w:tab w:val="left" w:pos="698"/>
              <w:tab w:val="right" w:leader="dot" w:pos="9567"/>
            </w:tabs>
            <w:spacing w:before="176" w:after="0" w:line="360" w:lineRule="auto"/>
            <w:ind w:left="697" w:right="0" w:hanging="200"/>
            <w:jc w:val="left"/>
            <w:rPr>
              <w:rFonts w:ascii="Calibri" w:eastAsia="Calibri"/>
            </w:rPr>
          </w:pPr>
          <w:r>
            <w:fldChar w:fldCharType="begin"/>
          </w:r>
          <w:r>
            <w:instrText xml:space="preserve"> HYPERLINK \l "_bookmark4" </w:instrText>
          </w:r>
          <w:r>
            <w:fldChar w:fldCharType="separate"/>
          </w:r>
          <w:r>
            <w:t>有限空间作业主要安全风险</w:t>
          </w:r>
          <w:r>
            <w:rPr>
              <w:rFonts w:ascii="Times New Roman" w:eastAsia="Times New Roman"/>
            </w:rPr>
            <w:tab/>
          </w:r>
          <w:r>
            <w:rPr>
              <w:rFonts w:ascii="Calibri" w:eastAsia="Calibri"/>
            </w:rPr>
            <w:t>5</w:t>
          </w:r>
          <w:r>
            <w:rPr>
              <w:rFonts w:ascii="Calibri" w:eastAsia="Calibri"/>
            </w:rPr>
            <w:fldChar w:fldCharType="end"/>
          </w:r>
        </w:p>
        <w:p>
          <w:pPr>
            <w:pStyle w:val="9"/>
            <w:numPr>
              <w:ilvl w:val="1"/>
              <w:numId w:val="1"/>
            </w:numPr>
            <w:tabs>
              <w:tab w:val="left" w:pos="1058"/>
              <w:tab w:val="right" w:leader="dot" w:pos="9567"/>
            </w:tabs>
            <w:spacing w:before="176" w:after="0" w:line="360" w:lineRule="auto"/>
            <w:ind w:left="1057" w:right="0" w:hanging="351"/>
            <w:jc w:val="left"/>
            <w:rPr>
              <w:rFonts w:ascii="Calibri" w:eastAsia="Calibri"/>
            </w:rPr>
          </w:pPr>
          <w:r>
            <w:fldChar w:fldCharType="begin"/>
          </w:r>
          <w:r>
            <w:instrText xml:space="preserve"> HYPERLINK \l "_bookmark5" </w:instrText>
          </w:r>
          <w:r>
            <w:fldChar w:fldCharType="separate"/>
          </w:r>
          <w:r>
            <w:t>有限空间作业主要安全风险类别</w:t>
          </w:r>
          <w:r>
            <w:rPr>
              <w:rFonts w:ascii="Times New Roman" w:eastAsia="Times New Roman"/>
            </w:rPr>
            <w:tab/>
          </w:r>
          <w:r>
            <w:rPr>
              <w:rFonts w:ascii="Calibri" w:eastAsia="Calibri"/>
            </w:rPr>
            <w:t>5</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"_bookmark5" </w:instrText>
          </w:r>
          <w:r>
            <w:fldChar w:fldCharType="separate"/>
          </w:r>
          <w:r>
            <w:t>中毒</w:t>
          </w:r>
          <w:r>
            <w:rPr>
              <w:rFonts w:ascii="Times New Roman" w:eastAsia="Times New Roman"/>
            </w:rPr>
            <w:tab/>
          </w:r>
          <w:r>
            <w:rPr>
              <w:rFonts w:ascii="Calibri" w:eastAsia="Calibri"/>
            </w:rPr>
            <w:t>5</w:t>
          </w:r>
          <w:r>
            <w:rPr>
              <w:rFonts w:ascii="Calibri" w:eastAsia="Calibri"/>
            </w:rPr>
            <w:fldChar w:fldCharType="end"/>
          </w:r>
        </w:p>
        <w:p>
          <w:pPr>
            <w:pStyle w:val="7"/>
            <w:numPr>
              <w:ilvl w:val="2"/>
              <w:numId w:val="1"/>
            </w:numPr>
            <w:tabs>
              <w:tab w:val="left" w:pos="1418"/>
              <w:tab w:val="right" w:leader="dot" w:pos="9567"/>
            </w:tabs>
            <w:spacing w:before="55" w:after="0" w:line="360" w:lineRule="auto"/>
            <w:ind w:left="1417" w:right="0" w:hanging="500"/>
            <w:jc w:val="left"/>
            <w:rPr>
              <w:rFonts w:ascii="Calibri" w:eastAsia="Calibri"/>
            </w:rPr>
          </w:pPr>
          <w:r>
            <w:fldChar w:fldCharType="begin"/>
          </w:r>
          <w:r>
            <w:instrText xml:space="preserve"> HYPERLINK \l "_bookmark6" </w:instrText>
          </w:r>
          <w:r>
            <w:fldChar w:fldCharType="separate"/>
          </w:r>
          <w:r>
            <w:t>缺氧窒息</w:t>
          </w:r>
          <w:r>
            <w:rPr>
              <w:rFonts w:ascii="Times New Roman" w:eastAsia="Times New Roman"/>
            </w:rPr>
            <w:tab/>
          </w:r>
          <w:r>
            <w:rPr>
              <w:rFonts w:ascii="Calibri" w:eastAsia="Calibri"/>
            </w:rPr>
            <w:t>6</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"_bookmark7" </w:instrText>
          </w:r>
          <w:r>
            <w:fldChar w:fldCharType="separate"/>
          </w:r>
          <w:r>
            <w:t>燃爆</w:t>
          </w:r>
          <w:r>
            <w:rPr>
              <w:rFonts w:ascii="Times New Roman" w:eastAsia="Times New Roman"/>
            </w:rPr>
            <w:tab/>
          </w:r>
          <w:r>
            <w:rPr>
              <w:rFonts w:ascii="Calibri" w:eastAsia="Calibri"/>
            </w:rPr>
            <w:t>8</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"_bookmark7" </w:instrText>
          </w:r>
          <w:r>
            <w:fldChar w:fldCharType="separate"/>
          </w:r>
          <w:r>
            <w:t>其他安全风险</w:t>
          </w:r>
          <w:r>
            <w:rPr>
              <w:rFonts w:ascii="Times New Roman" w:eastAsia="Times New Roman"/>
            </w:rPr>
            <w:tab/>
          </w:r>
          <w:r>
            <w:rPr>
              <w:rFonts w:ascii="Calibri" w:eastAsia="Calibri"/>
            </w:rPr>
            <w:t>8</w:t>
          </w:r>
          <w:r>
            <w:rPr>
              <w:rFonts w:ascii="Calibri" w:eastAsia="Calibri"/>
            </w:rPr>
            <w:fldChar w:fldCharType="end"/>
          </w:r>
        </w:p>
        <w:p>
          <w:pPr>
            <w:pStyle w:val="9"/>
            <w:numPr>
              <w:ilvl w:val="1"/>
              <w:numId w:val="1"/>
            </w:numPr>
            <w:tabs>
              <w:tab w:val="left" w:pos="1058"/>
              <w:tab w:val="right" w:leader="dot" w:pos="9567"/>
            </w:tabs>
            <w:spacing w:before="56" w:after="0" w:line="360" w:lineRule="auto"/>
            <w:ind w:left="1057" w:right="0" w:hanging="351"/>
            <w:jc w:val="left"/>
            <w:rPr>
              <w:rFonts w:ascii="Calibri" w:eastAsia="Calibri"/>
            </w:rPr>
          </w:pPr>
          <w:r>
            <w:fldChar w:fldCharType="begin"/>
          </w:r>
          <w:r>
            <w:instrText xml:space="preserve"> HYPERLINK \l "_bookmark8" </w:instrText>
          </w:r>
          <w:r>
            <w:fldChar w:fldCharType="separate"/>
          </w:r>
          <w:r>
            <w:t>有限空间作业主要安全风险辨识</w:t>
          </w:r>
          <w:r>
            <w:rPr>
              <w:rFonts w:ascii="Times New Roman" w:eastAsia="Times New Roman"/>
            </w:rPr>
            <w:tab/>
          </w:r>
          <w:r>
            <w:rPr>
              <w:rFonts w:ascii="Calibri" w:eastAsia="Calibri"/>
            </w:rPr>
            <w:t>9</w:t>
          </w:r>
          <w:r>
            <w:rPr>
              <w:rFonts w:ascii="Calibri" w:eastAsia="Calibri"/>
            </w:rPr>
            <w:fldChar w:fldCharType="end"/>
          </w:r>
        </w:p>
        <w:p>
          <w:pPr>
            <w:pStyle w:val="7"/>
            <w:numPr>
              <w:ilvl w:val="2"/>
              <w:numId w:val="1"/>
            </w:numPr>
            <w:tabs>
              <w:tab w:val="left" w:pos="1418"/>
              <w:tab w:val="right" w:leader="dot" w:pos="9567"/>
            </w:tabs>
            <w:spacing w:before="55" w:after="0" w:line="360" w:lineRule="auto"/>
            <w:ind w:left="1417" w:right="0" w:hanging="500"/>
            <w:jc w:val="left"/>
            <w:rPr>
              <w:rFonts w:ascii="Calibri" w:eastAsia="Calibri"/>
            </w:rPr>
          </w:pPr>
          <w:r>
            <w:fldChar w:fldCharType="begin"/>
          </w:r>
          <w:r>
            <w:instrText xml:space="preserve"> HYPERLINK \l "_bookmark8" </w:instrText>
          </w:r>
          <w:r>
            <w:fldChar w:fldCharType="separate"/>
          </w:r>
          <w:r>
            <w:t>气体危害辨识方法</w:t>
          </w:r>
          <w:r>
            <w:rPr>
              <w:rFonts w:ascii="Times New Roman" w:eastAsia="Times New Roman"/>
            </w:rPr>
            <w:tab/>
          </w:r>
          <w:r>
            <w:rPr>
              <w:rFonts w:ascii="Calibri" w:eastAsia="Calibri"/>
            </w:rPr>
            <w:t>9</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"_bookmark9" </w:instrText>
          </w:r>
          <w:r>
            <w:fldChar w:fldCharType="separate"/>
          </w:r>
          <w:r>
            <w:t>其他安全风险辨识方法</w:t>
          </w:r>
          <w:r>
            <w:rPr>
              <w:rFonts w:ascii="Times New Roman" w:eastAsia="Times New Roman"/>
            </w:rPr>
            <w:tab/>
          </w:r>
          <w:r>
            <w:rPr>
              <w:rFonts w:ascii="Calibri" w:eastAsia="Calibri"/>
            </w:rPr>
            <w:t>10</w:t>
          </w:r>
          <w:r>
            <w:rPr>
              <w:rFonts w:ascii="Calibri" w:eastAsia="Calibri"/>
            </w:rPr>
            <w:fldChar w:fldCharType="end"/>
          </w:r>
        </w:p>
        <w:p>
          <w:pPr>
            <w:pStyle w:val="9"/>
            <w:numPr>
              <w:ilvl w:val="1"/>
              <w:numId w:val="1"/>
            </w:numPr>
            <w:tabs>
              <w:tab w:val="left" w:pos="1058"/>
              <w:tab w:val="right" w:leader="dot" w:pos="9567"/>
            </w:tabs>
            <w:spacing w:before="56" w:after="0" w:line="360" w:lineRule="auto"/>
            <w:ind w:left="1057" w:right="0" w:hanging="351"/>
            <w:jc w:val="left"/>
            <w:rPr>
              <w:rFonts w:ascii="Calibri" w:eastAsia="Calibri"/>
            </w:rPr>
          </w:pPr>
          <w:r>
            <w:fldChar w:fldCharType="begin"/>
          </w:r>
          <w:r>
            <w:instrText xml:space="preserve"> HYPERLINK \l "_bookmark10" </w:instrText>
          </w:r>
          <w:r>
            <w:fldChar w:fldCharType="separate"/>
          </w:r>
          <w:r>
            <w:t>常见有限空间作业主要安全风险辨识示例</w:t>
          </w:r>
          <w:r>
            <w:rPr>
              <w:rFonts w:ascii="Times New Roman" w:eastAsia="Times New Roman"/>
            </w:rPr>
            <w:tab/>
          </w:r>
          <w:r>
            <w:rPr>
              <w:rFonts w:ascii="Calibri" w:eastAsia="Calibri"/>
            </w:rPr>
            <w:t>11</w:t>
          </w:r>
          <w:r>
            <w:rPr>
              <w:rFonts w:ascii="Calibri" w:eastAsia="Calibri"/>
            </w:rPr>
            <w:fldChar w:fldCharType="end"/>
          </w:r>
        </w:p>
        <w:p>
          <w:pPr>
            <w:pStyle w:val="8"/>
            <w:numPr>
              <w:ilvl w:val="0"/>
              <w:numId w:val="1"/>
            </w:numPr>
            <w:tabs>
              <w:tab w:val="left" w:pos="698"/>
              <w:tab w:val="right" w:leader="dot" w:pos="9565"/>
            </w:tabs>
            <w:spacing w:before="176" w:after="0" w:line="360" w:lineRule="auto"/>
            <w:ind w:left="697" w:right="0" w:hanging="200"/>
            <w:jc w:val="left"/>
            <w:rPr>
              <w:rFonts w:ascii="Calibri" w:eastAsia="Calibri"/>
            </w:rPr>
          </w:pPr>
          <w:r>
            <w:fldChar w:fldCharType="begin"/>
          </w:r>
          <w:r>
            <w:instrText xml:space="preserve"> HYPERLINK \l "_bookmark11" </w:instrText>
          </w:r>
          <w:r>
            <w:fldChar w:fldCharType="separate"/>
          </w:r>
          <w:r>
            <w:t>有限空间作业安全防护设备设施</w:t>
          </w:r>
          <w:r>
            <w:rPr>
              <w:rFonts w:ascii="Times New Roman" w:eastAsia="Times New Roman"/>
            </w:rPr>
            <w:tab/>
          </w:r>
          <w:r>
            <w:rPr>
              <w:rFonts w:ascii="Calibri" w:eastAsia="Calibri"/>
            </w:rPr>
            <w:t>12</w:t>
          </w:r>
          <w:r>
            <w:rPr>
              <w:rFonts w:ascii="Calibri" w:eastAsia="Calibri"/>
            </w:rPr>
            <w:fldChar w:fldCharType="end"/>
          </w:r>
        </w:p>
        <w:p>
          <w:pPr>
            <w:pStyle w:val="9"/>
            <w:numPr>
              <w:ilvl w:val="1"/>
              <w:numId w:val="1"/>
            </w:numPr>
            <w:tabs>
              <w:tab w:val="left" w:pos="1058"/>
              <w:tab w:val="right" w:leader="dot" w:pos="9567"/>
            </w:tabs>
            <w:spacing w:before="175" w:after="0" w:line="360" w:lineRule="auto"/>
            <w:ind w:left="1057" w:right="0" w:hanging="351"/>
            <w:jc w:val="left"/>
            <w:rPr>
              <w:rFonts w:ascii="Calibri" w:eastAsia="Calibri"/>
            </w:rPr>
          </w:pPr>
          <w:r>
            <w:fldChar w:fldCharType="begin"/>
          </w:r>
          <w:r>
            <w:instrText xml:space="preserve"> HYPERLINK \l "_bookmark12" </w:instrText>
          </w:r>
          <w:r>
            <w:fldChar w:fldCharType="separate"/>
          </w:r>
          <w:r>
            <w:t>便携式气体检测报警仪</w:t>
          </w:r>
          <w:r>
            <w:rPr>
              <w:rFonts w:ascii="Times New Roman" w:eastAsia="Times New Roman"/>
            </w:rPr>
            <w:tab/>
          </w:r>
          <w:r>
            <w:rPr>
              <w:rFonts w:ascii="Calibri" w:eastAsia="Calibri"/>
            </w:rPr>
            <w:t>12</w:t>
          </w:r>
          <w:r>
            <w:rPr>
              <w:rFonts w:ascii="Calibri" w:eastAsia="Calibri"/>
            </w:rPr>
            <w:fldChar w:fldCharType="end"/>
          </w:r>
        </w:p>
        <w:p>
          <w:pPr>
            <w:pStyle w:val="9"/>
            <w:numPr>
              <w:ilvl w:val="1"/>
              <w:numId w:val="1"/>
            </w:numPr>
            <w:tabs>
              <w:tab w:val="left" w:pos="1058"/>
              <w:tab w:val="right" w:leader="dot" w:pos="9567"/>
            </w:tabs>
            <w:spacing w:before="56" w:after="0" w:line="360" w:lineRule="auto"/>
            <w:ind w:left="1057" w:right="0" w:hanging="351"/>
            <w:jc w:val="left"/>
            <w:rPr>
              <w:rFonts w:ascii="Calibri" w:eastAsia="Calibri"/>
            </w:rPr>
          </w:pPr>
          <w:r>
            <w:fldChar w:fldCharType="begin"/>
          </w:r>
          <w:r>
            <w:instrText xml:space="preserve"> HYPERLINK \l "_bookmark13" </w:instrText>
          </w:r>
          <w:r>
            <w:fldChar w:fldCharType="separate"/>
          </w:r>
          <w:r>
            <w:t>呼吸防护用品</w:t>
          </w:r>
          <w:r>
            <w:rPr>
              <w:rFonts w:ascii="Times New Roman" w:eastAsia="Times New Roman"/>
            </w:rPr>
            <w:tab/>
          </w:r>
          <w:r>
            <w:rPr>
              <w:rFonts w:ascii="Calibri" w:eastAsia="Calibri"/>
            </w:rPr>
            <w:t>13</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"_bookmark13" </w:instrText>
          </w:r>
          <w:r>
            <w:fldChar w:fldCharType="separate"/>
          </w:r>
          <w:r>
            <w:t>隔绝式呼吸防护用品</w:t>
          </w:r>
          <w:r>
            <w:rPr>
              <w:rFonts w:ascii="Times New Roman" w:eastAsia="Times New Roman"/>
            </w:rPr>
            <w:tab/>
          </w:r>
          <w:r>
            <w:rPr>
              <w:rFonts w:ascii="Calibri" w:eastAsia="Calibri"/>
            </w:rPr>
            <w:t>13</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"_bookmark14" </w:instrText>
          </w:r>
          <w:r>
            <w:fldChar w:fldCharType="separate"/>
          </w:r>
          <w:r>
            <w:t>过滤式呼吸防护用品</w:t>
          </w:r>
          <w:r>
            <w:rPr>
              <w:rFonts w:ascii="Times New Roman" w:eastAsia="Times New Roman"/>
            </w:rPr>
            <w:tab/>
          </w:r>
          <w:r>
            <w:rPr>
              <w:rFonts w:ascii="Calibri" w:eastAsia="Calibri"/>
            </w:rPr>
            <w:t>15</w:t>
          </w:r>
          <w:r>
            <w:rPr>
              <w:rFonts w:ascii="Calibri" w:eastAsia="Calibri"/>
            </w:rPr>
            <w:fldChar w:fldCharType="end"/>
          </w:r>
        </w:p>
        <w:p>
          <w:pPr>
            <w:pStyle w:val="9"/>
            <w:numPr>
              <w:ilvl w:val="1"/>
              <w:numId w:val="1"/>
            </w:numPr>
            <w:tabs>
              <w:tab w:val="left" w:pos="1058"/>
              <w:tab w:val="right" w:leader="dot" w:pos="9567"/>
            </w:tabs>
            <w:spacing w:before="55" w:after="0" w:line="360" w:lineRule="auto"/>
            <w:ind w:left="1057" w:right="0" w:hanging="351"/>
            <w:jc w:val="left"/>
            <w:rPr>
              <w:rFonts w:ascii="Calibri" w:eastAsia="Calibri"/>
            </w:rPr>
          </w:pPr>
          <w:r>
            <w:fldChar w:fldCharType="begin"/>
          </w:r>
          <w:r>
            <w:instrText xml:space="preserve"> HYPERLINK \l "_bookmark14" </w:instrText>
          </w:r>
          <w:r>
            <w:fldChar w:fldCharType="separate"/>
          </w:r>
          <w:r>
            <w:t>坠落防护用品</w:t>
          </w:r>
          <w:r>
            <w:rPr>
              <w:rFonts w:ascii="Times New Roman" w:eastAsia="Times New Roman"/>
            </w:rPr>
            <w:tab/>
          </w:r>
          <w:r>
            <w:rPr>
              <w:rFonts w:ascii="Calibri" w:eastAsia="Calibri"/>
            </w:rPr>
            <w:t>15</w:t>
          </w:r>
          <w:r>
            <w:rPr>
              <w:rFonts w:ascii="Calibri" w:eastAsia="Calibri"/>
            </w:rPr>
            <w:fldChar w:fldCharType="end"/>
          </w:r>
        </w:p>
        <w:p>
          <w:pPr>
            <w:pStyle w:val="9"/>
            <w:numPr>
              <w:ilvl w:val="1"/>
              <w:numId w:val="1"/>
            </w:numPr>
            <w:tabs>
              <w:tab w:val="left" w:pos="1058"/>
              <w:tab w:val="right" w:leader="dot" w:pos="9567"/>
            </w:tabs>
            <w:spacing w:before="56" w:after="0" w:line="360" w:lineRule="auto"/>
            <w:ind w:left="1057" w:right="0" w:hanging="351"/>
            <w:jc w:val="left"/>
            <w:rPr>
              <w:rFonts w:ascii="Calibri" w:eastAsia="Calibri"/>
            </w:rPr>
          </w:pPr>
          <w:r>
            <w:fldChar w:fldCharType="begin"/>
          </w:r>
          <w:r>
            <w:instrText xml:space="preserve"> HYPERLINK \l "_bookmark15" </w:instrText>
          </w:r>
          <w:r>
            <w:fldChar w:fldCharType="separate"/>
          </w:r>
          <w:r>
            <w:t>其他个体防护用品</w:t>
          </w:r>
          <w:r>
            <w:rPr>
              <w:rFonts w:ascii="Times New Roman" w:eastAsia="Times New Roman"/>
            </w:rPr>
            <w:tab/>
          </w:r>
          <w:r>
            <w:rPr>
              <w:rFonts w:ascii="Calibri" w:eastAsia="Calibri"/>
            </w:rPr>
            <w:t>16</w:t>
          </w:r>
          <w:r>
            <w:rPr>
              <w:rFonts w:ascii="Calibri" w:eastAsia="Calibri"/>
            </w:rPr>
            <w:fldChar w:fldCharType="end"/>
          </w:r>
        </w:p>
        <w:p>
          <w:pPr>
            <w:pStyle w:val="9"/>
            <w:numPr>
              <w:ilvl w:val="1"/>
              <w:numId w:val="1"/>
            </w:numPr>
            <w:tabs>
              <w:tab w:val="left" w:pos="1058"/>
              <w:tab w:val="right" w:leader="dot" w:pos="9567"/>
            </w:tabs>
            <w:spacing w:before="56" w:after="0" w:line="360" w:lineRule="auto"/>
            <w:ind w:left="1057" w:right="0" w:hanging="351"/>
            <w:jc w:val="left"/>
            <w:rPr>
              <w:rFonts w:ascii="Calibri" w:eastAsia="Calibri"/>
            </w:rPr>
          </w:pPr>
          <w:r>
            <w:fldChar w:fldCharType="begin"/>
          </w:r>
          <w:r>
            <w:instrText xml:space="preserve"> HYPERLINK \l "_bookmark16" </w:instrText>
          </w:r>
          <w:r>
            <w:fldChar w:fldCharType="separate"/>
          </w:r>
          <w:r>
            <w:t>安全器具</w:t>
          </w:r>
          <w:r>
            <w:rPr>
              <w:rFonts w:ascii="Times New Roman" w:eastAsia="Times New Roman"/>
            </w:rPr>
            <w:tab/>
          </w:r>
          <w:r>
            <w:rPr>
              <w:rFonts w:ascii="Calibri" w:eastAsia="Calibri"/>
            </w:rPr>
            <w:t>17</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"_bookmark16" </w:instrText>
          </w:r>
          <w:r>
            <w:fldChar w:fldCharType="separate"/>
          </w:r>
          <w:r>
            <w:t>通风设备</w:t>
          </w:r>
          <w:r>
            <w:rPr>
              <w:rFonts w:ascii="Times New Roman" w:eastAsia="Times New Roman"/>
            </w:rPr>
            <w:tab/>
          </w:r>
          <w:r>
            <w:rPr>
              <w:rFonts w:ascii="Calibri" w:eastAsia="Calibri"/>
            </w:rPr>
            <w:t>17</w:t>
          </w:r>
          <w:r>
            <w:rPr>
              <w:rFonts w:ascii="Calibri" w:eastAsia="Calibri"/>
            </w:rPr>
            <w:fldChar w:fldCharType="end"/>
          </w:r>
        </w:p>
        <w:p>
          <w:pPr>
            <w:pStyle w:val="7"/>
            <w:numPr>
              <w:ilvl w:val="2"/>
              <w:numId w:val="1"/>
            </w:numPr>
            <w:tabs>
              <w:tab w:val="left" w:pos="1418"/>
              <w:tab w:val="right" w:leader="dot" w:pos="9567"/>
            </w:tabs>
            <w:spacing w:before="55" w:after="0" w:line="360" w:lineRule="auto"/>
            <w:ind w:left="1417" w:right="0" w:hanging="500"/>
            <w:jc w:val="left"/>
            <w:rPr>
              <w:rFonts w:ascii="Calibri" w:eastAsia="Calibri"/>
            </w:rPr>
          </w:pPr>
          <w:r>
            <w:fldChar w:fldCharType="begin"/>
          </w:r>
          <w:r>
            <w:instrText xml:space="preserve"> HYPERLINK \l "_bookmark16" </w:instrText>
          </w:r>
          <w:r>
            <w:fldChar w:fldCharType="separate"/>
          </w:r>
          <w:r>
            <w:t>照明设备</w:t>
          </w:r>
          <w:r>
            <w:rPr>
              <w:rFonts w:ascii="Times New Roman" w:eastAsia="Times New Roman"/>
            </w:rPr>
            <w:tab/>
          </w:r>
          <w:r>
            <w:rPr>
              <w:rFonts w:ascii="Calibri" w:eastAsia="Calibri"/>
            </w:rPr>
            <w:t>17</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"_bookmark16" </w:instrText>
          </w:r>
          <w:r>
            <w:fldChar w:fldCharType="separate"/>
          </w:r>
          <w:r>
            <w:t>通讯设备</w:t>
          </w:r>
          <w:r>
            <w:rPr>
              <w:rFonts w:ascii="Times New Roman" w:eastAsia="Times New Roman"/>
            </w:rPr>
            <w:tab/>
          </w:r>
          <w:r>
            <w:rPr>
              <w:rFonts w:ascii="Calibri" w:eastAsia="Calibri"/>
            </w:rPr>
            <w:t>17</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"_bookmark17" </w:instrText>
          </w:r>
          <w:r>
            <w:fldChar w:fldCharType="separate"/>
          </w:r>
          <w:r>
            <w:t>围挡设备和警示设施</w:t>
          </w:r>
          <w:r>
            <w:rPr>
              <w:rFonts w:ascii="Times New Roman" w:eastAsia="Times New Roman"/>
            </w:rPr>
            <w:tab/>
          </w:r>
          <w:r>
            <w:rPr>
              <w:rFonts w:ascii="Calibri" w:eastAsia="Calibri"/>
            </w:rPr>
            <w:t>18</w:t>
          </w:r>
          <w:r>
            <w:rPr>
              <w:rFonts w:ascii="Calibri" w:eastAsia="Calibri"/>
            </w:rPr>
            <w:fldChar w:fldCharType="end"/>
          </w:r>
        </w:p>
        <w:p>
          <w:pPr>
            <w:pStyle w:val="8"/>
            <w:numPr>
              <w:ilvl w:val="0"/>
              <w:numId w:val="1"/>
            </w:numPr>
            <w:tabs>
              <w:tab w:val="left" w:pos="698"/>
              <w:tab w:val="right" w:leader="dot" w:pos="9565"/>
            </w:tabs>
            <w:spacing w:before="176" w:after="0" w:line="360" w:lineRule="auto"/>
            <w:ind w:left="697" w:right="0" w:hanging="200"/>
            <w:jc w:val="left"/>
            <w:rPr>
              <w:rFonts w:ascii="Calibri" w:eastAsia="Calibri"/>
            </w:rPr>
          </w:pPr>
          <w:r>
            <w:fldChar w:fldCharType="begin"/>
          </w:r>
          <w:r>
            <w:instrText xml:space="preserve"> HYPERLINK \l "_bookmark18" </w:instrText>
          </w:r>
          <w:r>
            <w:fldChar w:fldCharType="separate"/>
          </w:r>
          <w:r>
            <w:t>有限空间作业安全风险防控与事故隐患排查</w:t>
          </w:r>
          <w:r>
            <w:rPr>
              <w:rFonts w:ascii="Times New Roman" w:eastAsia="Times New Roman"/>
            </w:rPr>
            <w:tab/>
          </w:r>
          <w:r>
            <w:rPr>
              <w:rFonts w:ascii="Calibri" w:eastAsia="Calibri"/>
            </w:rPr>
            <w:t>19</w:t>
          </w:r>
          <w:r>
            <w:rPr>
              <w:rFonts w:ascii="Calibri" w:eastAsia="Calibri"/>
            </w:rPr>
            <w:fldChar w:fldCharType="end"/>
          </w:r>
        </w:p>
        <w:p>
          <w:pPr>
            <w:pStyle w:val="9"/>
            <w:numPr>
              <w:ilvl w:val="1"/>
              <w:numId w:val="1"/>
            </w:numPr>
            <w:tabs>
              <w:tab w:val="left" w:pos="1058"/>
              <w:tab w:val="right" w:leader="dot" w:pos="9567"/>
            </w:tabs>
            <w:spacing w:before="175" w:after="0" w:line="360" w:lineRule="auto"/>
            <w:ind w:left="1057" w:right="0" w:hanging="351"/>
            <w:jc w:val="left"/>
            <w:rPr>
              <w:rFonts w:ascii="Calibri" w:eastAsia="Calibri"/>
            </w:rPr>
          </w:pPr>
          <w:r>
            <w:fldChar w:fldCharType="begin"/>
          </w:r>
          <w:r>
            <w:instrText xml:space="preserve"> HYPERLINK \l "_bookmark19" </w:instrText>
          </w:r>
          <w:r>
            <w:fldChar w:fldCharType="separate"/>
          </w:r>
          <w:r>
            <w:t>有限空间作业安全管理措施</w:t>
          </w:r>
          <w:r>
            <w:rPr>
              <w:rFonts w:ascii="Times New Roman" w:eastAsia="Times New Roman"/>
            </w:rPr>
            <w:tab/>
          </w:r>
          <w:r>
            <w:rPr>
              <w:rFonts w:ascii="Calibri" w:eastAsia="Calibri"/>
            </w:rPr>
            <w:t>19</w:t>
          </w:r>
          <w:r>
            <w:rPr>
              <w:rFonts w:ascii="Calibri" w:eastAsia="Calibri"/>
            </w:rPr>
            <w:fldChar w:fldCharType="end"/>
          </w:r>
        </w:p>
        <w:p>
          <w:pPr>
            <w:pStyle w:val="9"/>
            <w:numPr>
              <w:ilvl w:val="1"/>
              <w:numId w:val="1"/>
            </w:numPr>
            <w:tabs>
              <w:tab w:val="left" w:pos="1058"/>
              <w:tab w:val="right" w:leader="dot" w:pos="9567"/>
            </w:tabs>
            <w:spacing w:before="56" w:after="0" w:line="360" w:lineRule="auto"/>
            <w:ind w:left="1057" w:right="0" w:hanging="351"/>
            <w:jc w:val="left"/>
            <w:rPr>
              <w:rFonts w:ascii="Calibri" w:eastAsia="Calibri"/>
            </w:rPr>
          </w:pPr>
          <w:r>
            <w:fldChar w:fldCharType="begin"/>
          </w:r>
          <w:r>
            <w:instrText xml:space="preserve"> HYPERLINK \l "_bookmark20" </w:instrText>
          </w:r>
          <w:r>
            <w:fldChar w:fldCharType="separate"/>
          </w:r>
          <w:r>
            <w:t>有限空间作业过程风险防控</w:t>
          </w:r>
          <w:r>
            <w:rPr>
              <w:rFonts w:ascii="Times New Roman" w:eastAsia="Times New Roman"/>
            </w:rPr>
            <w:tab/>
          </w:r>
          <w:r>
            <w:rPr>
              <w:rFonts w:ascii="Calibri" w:eastAsia="Calibri"/>
            </w:rPr>
            <w:t>21</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"_bookmark20" </w:instrText>
          </w:r>
          <w:r>
            <w:fldChar w:fldCharType="separate"/>
          </w:r>
          <w:r>
            <w:t>作业审批</w:t>
          </w:r>
          <w:r>
            <w:rPr>
              <w:rFonts w:ascii="Times New Roman" w:eastAsia="Times New Roman"/>
            </w:rPr>
            <w:tab/>
          </w:r>
          <w:r>
            <w:rPr>
              <w:rFonts w:ascii="Calibri" w:eastAsia="Calibri"/>
            </w:rPr>
            <w:t>21</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"_bookmark21" </w:instrText>
          </w:r>
          <w:r>
            <w:fldChar w:fldCharType="separate"/>
          </w:r>
          <w:r>
            <w:t>作业准备</w:t>
          </w:r>
          <w:r>
            <w:rPr>
              <w:rFonts w:ascii="Times New Roman" w:eastAsia="Times New Roman"/>
            </w:rPr>
            <w:tab/>
          </w:r>
          <w:r>
            <w:rPr>
              <w:rFonts w:ascii="Calibri" w:eastAsia="Calibri"/>
            </w:rPr>
            <w:t>22</w:t>
          </w:r>
          <w:r>
            <w:rPr>
              <w:rFonts w:ascii="Calibri" w:eastAsia="Calibri"/>
            </w:rPr>
            <w:fldChar w:fldCharType="end"/>
          </w:r>
        </w:p>
        <w:p>
          <w:pPr>
            <w:pStyle w:val="7"/>
            <w:numPr>
              <w:ilvl w:val="2"/>
              <w:numId w:val="1"/>
            </w:numPr>
            <w:tabs>
              <w:tab w:val="left" w:pos="1418"/>
              <w:tab w:val="right" w:leader="dot" w:pos="9567"/>
            </w:tabs>
            <w:spacing w:before="55" w:after="0" w:line="360" w:lineRule="auto"/>
            <w:ind w:left="1417" w:right="0" w:hanging="500"/>
            <w:jc w:val="left"/>
            <w:rPr>
              <w:rFonts w:ascii="Calibri" w:eastAsia="Calibri"/>
            </w:rPr>
          </w:pPr>
          <w:r>
            <w:fldChar w:fldCharType="begin"/>
          </w:r>
          <w:r>
            <w:instrText xml:space="preserve"> HYPERLINK \l "_bookmark22" </w:instrText>
          </w:r>
          <w:r>
            <w:fldChar w:fldCharType="separate"/>
          </w:r>
          <w:r>
            <w:t>安全作业</w:t>
          </w:r>
          <w:r>
            <w:rPr>
              <w:rFonts w:ascii="Times New Roman" w:eastAsia="Times New Roman"/>
            </w:rPr>
            <w:tab/>
          </w:r>
          <w:r>
            <w:rPr>
              <w:rFonts w:ascii="Calibri" w:eastAsia="Calibri"/>
            </w:rPr>
            <w:t>26</w:t>
          </w:r>
          <w:r>
            <w:rPr>
              <w:rFonts w:ascii="Calibri" w:eastAsia="Calibri"/>
            </w:rPr>
            <w:fldChar w:fldCharType="end"/>
          </w:r>
        </w:p>
        <w:p>
          <w:pPr>
            <w:pStyle w:val="7"/>
            <w:numPr>
              <w:ilvl w:val="2"/>
              <w:numId w:val="1"/>
            </w:numPr>
            <w:tabs>
              <w:tab w:val="left" w:pos="1418"/>
              <w:tab w:val="right" w:leader="dot" w:pos="9567"/>
            </w:tabs>
            <w:spacing w:before="56" w:after="0" w:line="360" w:lineRule="auto"/>
            <w:ind w:left="1417" w:right="0" w:hanging="500"/>
            <w:jc w:val="left"/>
            <w:rPr>
              <w:rFonts w:ascii="Calibri" w:eastAsia="Calibri"/>
            </w:rPr>
          </w:pPr>
          <w:r>
            <w:fldChar w:fldCharType="begin"/>
          </w:r>
          <w:r>
            <w:instrText xml:space="preserve"> HYPERLINK \l "_bookmark23" </w:instrText>
          </w:r>
          <w:r>
            <w:fldChar w:fldCharType="separate"/>
          </w:r>
          <w:r>
            <w:t>作业完成</w:t>
          </w:r>
          <w:r>
            <w:rPr>
              <w:rFonts w:ascii="Times New Roman" w:eastAsia="Times New Roman"/>
            </w:rPr>
            <w:tab/>
          </w:r>
          <w:r>
            <w:rPr>
              <w:rFonts w:ascii="Calibri" w:eastAsia="Calibri"/>
            </w:rPr>
            <w:t>27</w:t>
          </w:r>
          <w:r>
            <w:rPr>
              <w:rFonts w:ascii="Calibri" w:eastAsia="Calibri"/>
            </w:rPr>
            <w:fldChar w:fldCharType="end"/>
          </w:r>
        </w:p>
        <w:p>
          <w:pPr>
            <w:pStyle w:val="9"/>
            <w:numPr>
              <w:ilvl w:val="1"/>
              <w:numId w:val="1"/>
            </w:numPr>
            <w:tabs>
              <w:tab w:val="left" w:pos="1058"/>
              <w:tab w:val="right" w:leader="dot" w:pos="9567"/>
            </w:tabs>
            <w:spacing w:before="56" w:after="0" w:line="360" w:lineRule="auto"/>
            <w:ind w:left="1057" w:right="0" w:hanging="351"/>
            <w:jc w:val="left"/>
            <w:rPr>
              <w:rFonts w:ascii="Calibri" w:eastAsia="Calibri"/>
            </w:rPr>
          </w:pPr>
          <w:r>
            <w:fldChar w:fldCharType="begin"/>
          </w:r>
          <w:r>
            <w:instrText xml:space="preserve"> HYPERLINK \l "_bookmark24" </w:instrText>
          </w:r>
          <w:r>
            <w:fldChar w:fldCharType="separate"/>
          </w:r>
          <w:r>
            <w:t>有限空间作业主要事故隐患排查</w:t>
          </w:r>
          <w:r>
            <w:rPr>
              <w:rFonts w:ascii="Times New Roman" w:eastAsia="Times New Roman"/>
            </w:rPr>
            <w:tab/>
          </w:r>
          <w:r>
            <w:rPr>
              <w:rFonts w:ascii="Calibri" w:eastAsia="Calibri"/>
            </w:rPr>
            <w:t>28</w:t>
          </w:r>
          <w:r>
            <w:rPr>
              <w:rFonts w:ascii="Calibri" w:eastAsia="Calibri"/>
            </w:rPr>
            <w:fldChar w:fldCharType="end"/>
          </w:r>
        </w:p>
        <w:p>
          <w:pPr>
            <w:pStyle w:val="8"/>
            <w:numPr>
              <w:ilvl w:val="0"/>
              <w:numId w:val="1"/>
            </w:numPr>
            <w:tabs>
              <w:tab w:val="left" w:pos="698"/>
              <w:tab w:val="right" w:leader="dot" w:pos="9565"/>
            </w:tabs>
            <w:spacing w:before="176" w:after="0" w:line="360" w:lineRule="auto"/>
            <w:ind w:left="697" w:right="0" w:hanging="200"/>
            <w:jc w:val="left"/>
            <w:rPr>
              <w:rFonts w:ascii="Calibri" w:eastAsia="Calibri"/>
            </w:rPr>
          </w:pPr>
          <w:r>
            <w:fldChar w:fldCharType="begin"/>
          </w:r>
          <w:r>
            <w:instrText xml:space="preserve"> HYPERLINK \l "_bookmark25" </w:instrText>
          </w:r>
          <w:r>
            <w:fldChar w:fldCharType="separate"/>
          </w:r>
          <w:r>
            <w:t>有限空间作业事故应急救援</w:t>
          </w:r>
          <w:r>
            <w:fldChar w:fldCharType="end"/>
          </w:r>
          <w:r>
            <w:rPr>
              <w:rFonts w:ascii="Times New Roman" w:eastAsia="Times New Roman"/>
            </w:rPr>
            <w:tab/>
          </w:r>
          <w:r>
            <w:rPr>
              <w:rFonts w:ascii="Calibri" w:eastAsia="Calibri"/>
            </w:rPr>
            <w:t>30</w:t>
          </w:r>
        </w:p>
        <w:p>
          <w:pPr>
            <w:pStyle w:val="9"/>
            <w:numPr>
              <w:ilvl w:val="1"/>
              <w:numId w:val="1"/>
            </w:numPr>
            <w:tabs>
              <w:tab w:val="left" w:pos="1058"/>
              <w:tab w:val="right" w:leader="dot" w:pos="9567"/>
            </w:tabs>
            <w:spacing w:before="175" w:after="0" w:line="360" w:lineRule="auto"/>
            <w:ind w:left="1057" w:right="0" w:hanging="351"/>
            <w:jc w:val="left"/>
            <w:rPr>
              <w:rFonts w:ascii="Calibri" w:eastAsia="Calibri"/>
            </w:rPr>
          </w:pPr>
          <w:r>
            <w:fldChar w:fldCharType="begin"/>
          </w:r>
          <w:r>
            <w:instrText xml:space="preserve"> HYPERLINK \l "_bookmark26" </w:instrText>
          </w:r>
          <w:r>
            <w:fldChar w:fldCharType="separate"/>
          </w:r>
          <w:r>
            <w:t>救援方式</w:t>
          </w:r>
          <w:r>
            <w:rPr>
              <w:rFonts w:ascii="Times New Roman" w:eastAsia="Times New Roman"/>
            </w:rPr>
            <w:tab/>
          </w:r>
          <w:r>
            <w:rPr>
              <w:rFonts w:ascii="Calibri" w:eastAsia="Calibri"/>
            </w:rPr>
            <w:t>30</w:t>
          </w:r>
          <w:r>
            <w:rPr>
              <w:rFonts w:ascii="Calibri" w:eastAsia="Calibri"/>
            </w:rPr>
            <w:fldChar w:fldCharType="end"/>
          </w:r>
        </w:p>
        <w:p>
          <w:pPr>
            <w:pStyle w:val="9"/>
            <w:numPr>
              <w:ilvl w:val="1"/>
              <w:numId w:val="1"/>
            </w:numPr>
            <w:tabs>
              <w:tab w:val="left" w:pos="1058"/>
              <w:tab w:val="right" w:leader="dot" w:pos="9567"/>
            </w:tabs>
            <w:spacing w:before="56" w:after="0" w:line="360" w:lineRule="auto"/>
            <w:ind w:left="1057" w:right="0" w:hanging="351"/>
            <w:jc w:val="left"/>
            <w:rPr>
              <w:rFonts w:ascii="Calibri" w:eastAsia="Calibri"/>
            </w:rPr>
          </w:pPr>
          <w:r>
            <w:fldChar w:fldCharType="begin"/>
          </w:r>
          <w:r>
            <w:instrText xml:space="preserve"> HYPERLINK \l "_bookmark27" </w:instrText>
          </w:r>
          <w:r>
            <w:fldChar w:fldCharType="separate"/>
          </w:r>
          <w:r>
            <w:t>应急救援装备配置</w:t>
          </w:r>
          <w:r>
            <w:rPr>
              <w:rFonts w:ascii="Times New Roman" w:eastAsia="Times New Roman"/>
            </w:rPr>
            <w:tab/>
          </w:r>
          <w:r>
            <w:rPr>
              <w:rFonts w:ascii="Calibri" w:eastAsia="Calibri"/>
            </w:rPr>
            <w:t>31</w:t>
          </w:r>
          <w:r>
            <w:rPr>
              <w:rFonts w:ascii="Calibri" w:eastAsia="Calibri"/>
            </w:rPr>
            <w:fldChar w:fldCharType="end"/>
          </w:r>
        </w:p>
        <w:p>
          <w:pPr>
            <w:pStyle w:val="9"/>
            <w:numPr>
              <w:ilvl w:val="1"/>
              <w:numId w:val="1"/>
            </w:numPr>
            <w:tabs>
              <w:tab w:val="left" w:pos="1058"/>
              <w:tab w:val="right" w:leader="dot" w:pos="9567"/>
            </w:tabs>
            <w:spacing w:before="56" w:after="20" w:line="360" w:lineRule="auto"/>
            <w:ind w:left="1057" w:right="0" w:hanging="351"/>
            <w:jc w:val="left"/>
            <w:rPr>
              <w:rFonts w:ascii="Calibri" w:eastAsia="Calibri"/>
            </w:rPr>
          </w:pPr>
          <w:r>
            <w:fldChar w:fldCharType="begin"/>
          </w:r>
          <w:r>
            <w:instrText xml:space="preserve"> HYPERLINK \l "_bookmark28" </w:instrText>
          </w:r>
          <w:r>
            <w:fldChar w:fldCharType="separate"/>
          </w:r>
          <w:r>
            <w:t>救援注意事项</w:t>
          </w:r>
          <w:r>
            <w:rPr>
              <w:rFonts w:ascii="Times New Roman" w:eastAsia="Times New Roman"/>
            </w:rPr>
            <w:tab/>
          </w:r>
          <w:r>
            <w:rPr>
              <w:rFonts w:ascii="Calibri" w:eastAsia="Calibri"/>
            </w:rPr>
            <w:t>32</w:t>
          </w:r>
          <w:r>
            <w:rPr>
              <w:rFonts w:ascii="Calibri" w:eastAsia="Calibri"/>
            </w:rPr>
            <w:fldChar w:fldCharType="end"/>
          </w:r>
        </w:p>
        <w:p>
          <w:pPr>
            <w:pStyle w:val="8"/>
            <w:tabs>
              <w:tab w:val="left" w:pos="1098"/>
              <w:tab w:val="right" w:leader="dot" w:pos="9565"/>
            </w:tabs>
            <w:spacing w:before="67" w:line="360" w:lineRule="auto"/>
            <w:ind w:left="498" w:firstLine="0"/>
            <w:rPr>
              <w:rFonts w:ascii="Calibri" w:eastAsia="Calibri"/>
            </w:rPr>
          </w:pPr>
          <w:r>
            <w:fldChar w:fldCharType="begin"/>
          </w:r>
          <w:r>
            <w:instrText xml:space="preserve"> HYPERLINK \l "_bookmark29" </w:instrText>
          </w:r>
          <w:r>
            <w:fldChar w:fldCharType="separate"/>
          </w:r>
          <w:r>
            <w:t>附</w:t>
          </w:r>
          <w:r>
            <w:tab/>
          </w:r>
          <w:r>
            <w:t>录</w:t>
          </w:r>
          <w:r>
            <w:rPr>
              <w:rFonts w:ascii="Times New Roman" w:eastAsia="Times New Roman"/>
            </w:rPr>
            <w:tab/>
          </w:r>
          <w:r>
            <w:rPr>
              <w:rFonts w:ascii="Calibri" w:eastAsia="Calibri"/>
            </w:rPr>
            <w:t>33</w:t>
          </w:r>
          <w:r>
            <w:rPr>
              <w:rFonts w:ascii="Calibri" w:eastAsia="Calibri"/>
            </w:rPr>
            <w:fldChar w:fldCharType="end"/>
          </w:r>
        </w:p>
        <w:p>
          <w:pPr>
            <w:pStyle w:val="9"/>
            <w:tabs>
              <w:tab w:val="left" w:pos="1458"/>
              <w:tab w:val="right" w:leader="dot" w:pos="9567"/>
            </w:tabs>
            <w:spacing w:before="175" w:line="360" w:lineRule="auto"/>
            <w:ind w:left="707" w:firstLine="0"/>
            <w:rPr>
              <w:rFonts w:ascii="Calibri" w:eastAsia="Calibri"/>
            </w:rPr>
          </w:pPr>
          <w:r>
            <w:fldChar w:fldCharType="begin"/>
          </w:r>
          <w:r>
            <w:instrText xml:space="preserve"> HYPERLINK \l "_bookmark30" </w:instrText>
          </w:r>
          <w:r>
            <w:fldChar w:fldCharType="separate"/>
          </w:r>
          <w:r>
            <w:t>附录</w:t>
          </w:r>
          <w:r>
            <w:rPr>
              <w:spacing w:val="-48"/>
            </w:rPr>
            <w:t xml:space="preserve"> </w:t>
          </w:r>
          <w:r>
            <w:rPr>
              <w:rFonts w:ascii="Times New Roman" w:eastAsia="Times New Roman"/>
            </w:rPr>
            <w:t>1</w:t>
          </w:r>
          <w:r>
            <w:rPr>
              <w:rFonts w:ascii="Times New Roman" w:eastAsia="Times New Roman"/>
            </w:rPr>
            <w:tab/>
          </w:r>
          <w:r>
            <w:t>有限空间作业常见有毒气体浓度判定限值</w:t>
          </w:r>
          <w:r>
            <w:rPr>
              <w:rFonts w:ascii="Times New Roman" w:eastAsia="Times New Roman"/>
            </w:rPr>
            <w:tab/>
          </w:r>
          <w:r>
            <w:rPr>
              <w:rFonts w:ascii="Calibri" w:eastAsia="Calibri"/>
            </w:rPr>
            <w:t>33</w:t>
          </w:r>
          <w:r>
            <w:rPr>
              <w:rFonts w:ascii="Calibri" w:eastAsia="Calibri"/>
            </w:rPr>
            <w:fldChar w:fldCharType="end"/>
          </w:r>
        </w:p>
        <w:p>
          <w:pPr>
            <w:pStyle w:val="9"/>
            <w:tabs>
              <w:tab w:val="left" w:pos="1458"/>
              <w:tab w:val="right" w:leader="dot" w:pos="9567"/>
            </w:tabs>
            <w:spacing w:line="360" w:lineRule="auto"/>
            <w:ind w:left="707" w:firstLine="0"/>
            <w:rPr>
              <w:rFonts w:ascii="Calibri" w:eastAsia="Calibri"/>
            </w:rPr>
          </w:pPr>
          <w:r>
            <w:fldChar w:fldCharType="begin"/>
          </w:r>
          <w:r>
            <w:instrText xml:space="preserve"> HYPERLINK \l "_bookmark31" </w:instrText>
          </w:r>
          <w:r>
            <w:fldChar w:fldCharType="separate"/>
          </w:r>
          <w:r>
            <w:t>附录</w:t>
          </w:r>
          <w:r>
            <w:rPr>
              <w:spacing w:val="-48"/>
            </w:rPr>
            <w:t xml:space="preserve"> </w:t>
          </w:r>
          <w:r>
            <w:rPr>
              <w:rFonts w:ascii="Times New Roman" w:eastAsia="Times New Roman"/>
            </w:rPr>
            <w:t>2</w:t>
          </w:r>
          <w:r>
            <w:rPr>
              <w:rFonts w:ascii="Times New Roman" w:eastAsia="Times New Roman"/>
            </w:rPr>
            <w:tab/>
          </w:r>
          <w:r>
            <w:t>有限空间作业场所安全警示标志和安全告知牌</w:t>
          </w:r>
          <w:r>
            <w:rPr>
              <w:rFonts w:ascii="Times New Roman" w:eastAsia="Times New Roman"/>
            </w:rPr>
            <w:tab/>
          </w:r>
          <w:r>
            <w:rPr>
              <w:rFonts w:ascii="Calibri" w:eastAsia="Calibri"/>
            </w:rPr>
            <w:t>34</w:t>
          </w:r>
          <w:r>
            <w:rPr>
              <w:rFonts w:ascii="Calibri" w:eastAsia="Calibri"/>
            </w:rPr>
            <w:fldChar w:fldCharType="end"/>
          </w:r>
        </w:p>
        <w:p>
          <w:pPr>
            <w:pStyle w:val="9"/>
            <w:tabs>
              <w:tab w:val="left" w:pos="1458"/>
              <w:tab w:val="right" w:leader="dot" w:pos="9567"/>
            </w:tabs>
            <w:spacing w:line="360" w:lineRule="auto"/>
            <w:ind w:left="707" w:firstLine="0"/>
            <w:rPr>
              <w:rFonts w:ascii="Calibri" w:eastAsia="Calibri"/>
            </w:rPr>
          </w:pPr>
          <w:r>
            <w:fldChar w:fldCharType="begin"/>
          </w:r>
          <w:r>
            <w:instrText xml:space="preserve"> HYPERLINK \l "_bookmark32" </w:instrText>
          </w:r>
          <w:r>
            <w:fldChar w:fldCharType="separate"/>
          </w:r>
          <w:r>
            <w:t>附录</w:t>
          </w:r>
          <w:r>
            <w:rPr>
              <w:spacing w:val="-48"/>
            </w:rPr>
            <w:t xml:space="preserve"> </w:t>
          </w:r>
          <w:r>
            <w:rPr>
              <w:rFonts w:ascii="Times New Roman" w:eastAsia="Times New Roman"/>
            </w:rPr>
            <w:t>3</w:t>
          </w:r>
          <w:r>
            <w:rPr>
              <w:rFonts w:ascii="Times New Roman" w:eastAsia="Times New Roman"/>
            </w:rPr>
            <w:tab/>
          </w:r>
          <w:r>
            <w:t>有限空间作业审批单</w:t>
          </w:r>
          <w:r>
            <w:rPr>
              <w:rFonts w:ascii="Times New Roman" w:eastAsia="Times New Roman"/>
            </w:rPr>
            <w:tab/>
          </w:r>
          <w:r>
            <w:rPr>
              <w:rFonts w:ascii="Calibri" w:eastAsia="Calibri"/>
            </w:rPr>
            <w:t>35</w:t>
          </w:r>
          <w:r>
            <w:rPr>
              <w:rFonts w:ascii="Calibri" w:eastAsia="Calibri"/>
            </w:rPr>
            <w:fldChar w:fldCharType="end"/>
          </w:r>
        </w:p>
        <w:p>
          <w:pPr>
            <w:pStyle w:val="9"/>
            <w:tabs>
              <w:tab w:val="left" w:pos="1458"/>
              <w:tab w:val="right" w:leader="dot" w:pos="9567"/>
            </w:tabs>
            <w:spacing w:line="360" w:lineRule="auto"/>
            <w:ind w:left="707" w:firstLine="0"/>
            <w:rPr>
              <w:rFonts w:ascii="Calibri" w:eastAsia="Calibri"/>
            </w:rPr>
          </w:pPr>
          <w:r>
            <w:fldChar w:fldCharType="begin"/>
          </w:r>
          <w:r>
            <w:instrText xml:space="preserve"> HYPERLINK \l "_bookmark33" </w:instrText>
          </w:r>
          <w:r>
            <w:fldChar w:fldCharType="separate"/>
          </w:r>
          <w:r>
            <w:t>附录</w:t>
          </w:r>
          <w:r>
            <w:rPr>
              <w:spacing w:val="-48"/>
            </w:rPr>
            <w:t xml:space="preserve"> </w:t>
          </w:r>
          <w:r>
            <w:rPr>
              <w:rFonts w:ascii="Times New Roman" w:eastAsia="Times New Roman"/>
            </w:rPr>
            <w:t>4</w:t>
          </w:r>
          <w:r>
            <w:rPr>
              <w:rFonts w:ascii="Times New Roman" w:eastAsia="Times New Roman"/>
            </w:rPr>
            <w:tab/>
          </w:r>
          <w:r>
            <w:t>有限空间作业气体检测记录表</w:t>
          </w:r>
          <w:r>
            <w:rPr>
              <w:rFonts w:ascii="Times New Roman" w:eastAsia="Times New Roman"/>
            </w:rPr>
            <w:tab/>
          </w:r>
          <w:r>
            <w:rPr>
              <w:rFonts w:ascii="Calibri" w:eastAsia="Calibri"/>
            </w:rPr>
            <w:t>36</w:t>
          </w:r>
          <w:r>
            <w:rPr>
              <w:rFonts w:ascii="Calibri" w:eastAsia="Calibri"/>
            </w:rPr>
            <w:fldChar w:fldCharType="end"/>
          </w:r>
        </w:p>
        <w:p>
          <w:pPr>
            <w:pStyle w:val="9"/>
            <w:tabs>
              <w:tab w:val="left" w:pos="1458"/>
              <w:tab w:val="right" w:leader="dot" w:pos="9567"/>
            </w:tabs>
            <w:spacing w:before="55" w:line="360" w:lineRule="auto"/>
            <w:ind w:left="707" w:firstLine="0"/>
            <w:rPr>
              <w:rFonts w:ascii="Calibri" w:eastAsia="Calibri"/>
            </w:rPr>
          </w:pPr>
          <w:r>
            <w:fldChar w:fldCharType="begin"/>
          </w:r>
          <w:r>
            <w:instrText xml:space="preserve"> HYPERLINK \l "_bookmark34" </w:instrText>
          </w:r>
          <w:r>
            <w:fldChar w:fldCharType="separate"/>
          </w:r>
          <w:r>
            <w:t>附录</w:t>
          </w:r>
          <w:r>
            <w:rPr>
              <w:spacing w:val="-48"/>
            </w:rPr>
            <w:t xml:space="preserve"> </w:t>
          </w:r>
          <w:r>
            <w:rPr>
              <w:rFonts w:ascii="Times New Roman" w:eastAsia="Times New Roman"/>
            </w:rPr>
            <w:t>5</w:t>
          </w:r>
          <w:r>
            <w:rPr>
              <w:rFonts w:ascii="Times New Roman" w:eastAsia="Times New Roman"/>
            </w:rPr>
            <w:tab/>
          </w:r>
          <w:r>
            <w:t>有限空间作业安全相关法规标准和文件</w:t>
          </w:r>
          <w:r>
            <w:rPr>
              <w:rFonts w:ascii="Times New Roman" w:eastAsia="Times New Roman"/>
            </w:rPr>
            <w:tab/>
          </w:r>
          <w:r>
            <w:rPr>
              <w:rFonts w:ascii="Calibri" w:eastAsia="Calibri"/>
            </w:rPr>
            <w:t>37</w:t>
          </w:r>
          <w:r>
            <w:rPr>
              <w:rFonts w:ascii="Calibri" w:eastAsia="Calibri"/>
            </w:rPr>
            <w:fldChar w:fldCharType="end"/>
          </w:r>
        </w:p>
        <w:p>
          <w:pPr>
            <w:pStyle w:val="9"/>
            <w:tabs>
              <w:tab w:val="left" w:pos="1458"/>
              <w:tab w:val="right" w:leader="dot" w:pos="9567"/>
            </w:tabs>
            <w:spacing w:line="360" w:lineRule="auto"/>
            <w:ind w:left="707" w:firstLine="0"/>
            <w:rPr>
              <w:rFonts w:ascii="Calibri" w:eastAsia="Calibri"/>
            </w:rPr>
          </w:pPr>
          <w:r>
            <w:fldChar w:fldCharType="begin"/>
          </w:r>
          <w:r>
            <w:instrText xml:space="preserve"> HYPERLINK \l "_bookmark35" </w:instrText>
          </w:r>
          <w:r>
            <w:fldChar w:fldCharType="separate"/>
          </w:r>
          <w:r>
            <w:t>附录</w:t>
          </w:r>
          <w:r>
            <w:rPr>
              <w:spacing w:val="-48"/>
            </w:rPr>
            <w:t xml:space="preserve"> </w:t>
          </w:r>
          <w:r>
            <w:rPr>
              <w:rFonts w:ascii="Times New Roman" w:eastAsia="Times New Roman"/>
            </w:rPr>
            <w:t>6</w:t>
          </w:r>
          <w:r>
            <w:rPr>
              <w:rFonts w:ascii="Times New Roman" w:eastAsia="Times New Roman"/>
            </w:rPr>
            <w:tab/>
          </w:r>
          <w:r>
            <w:t>有限空间作业典型事故案例选编</w:t>
          </w:r>
          <w:r>
            <w:rPr>
              <w:rFonts w:ascii="Times New Roman" w:eastAsia="Times New Roman"/>
            </w:rPr>
            <w:tab/>
          </w:r>
          <w:r>
            <w:rPr>
              <w:rFonts w:ascii="Calibri" w:eastAsia="Calibri"/>
            </w:rPr>
            <w:t>38</w:t>
          </w:r>
          <w:r>
            <w:rPr>
              <w:rFonts w:ascii="Calibri" w:eastAsia="Calibri"/>
            </w:rPr>
            <w:fldChar w:fldCharType="end"/>
          </w:r>
        </w:p>
        <w:p>
          <w:pPr>
            <w:pStyle w:val="9"/>
            <w:tabs>
              <w:tab w:val="left" w:pos="1458"/>
              <w:tab w:val="right" w:leader="dot" w:pos="9567"/>
            </w:tabs>
            <w:spacing w:line="360" w:lineRule="auto"/>
            <w:ind w:left="707" w:firstLine="0"/>
            <w:rPr>
              <w:rFonts w:ascii="Calibri" w:eastAsia="Calibri"/>
            </w:rPr>
          </w:pPr>
          <w:r>
            <w:fldChar w:fldCharType="begin"/>
          </w:r>
          <w:r>
            <w:instrText xml:space="preserve"> HYPERLINK \l "_bookmark36" </w:instrText>
          </w:r>
          <w:r>
            <w:fldChar w:fldCharType="separate"/>
          </w:r>
          <w:r>
            <w:t>附录</w:t>
          </w:r>
          <w:r>
            <w:rPr>
              <w:spacing w:val="-48"/>
            </w:rPr>
            <w:t xml:space="preserve"> </w:t>
          </w:r>
          <w:r>
            <w:rPr>
              <w:rFonts w:ascii="Times New Roman" w:eastAsia="Times New Roman"/>
            </w:rPr>
            <w:t>7</w:t>
          </w:r>
          <w:r>
            <w:rPr>
              <w:rFonts w:ascii="Times New Roman" w:eastAsia="Times New Roman"/>
            </w:rPr>
            <w:tab/>
          </w:r>
          <w:r>
            <w:t>练习题</w:t>
          </w:r>
          <w:r>
            <w:rPr>
              <w:rFonts w:ascii="Times New Roman" w:eastAsia="Times New Roman"/>
            </w:rPr>
            <w:tab/>
          </w:r>
          <w:r>
            <w:rPr>
              <w:rFonts w:ascii="Calibri" w:eastAsia="Calibri"/>
            </w:rPr>
            <w:t>43</w:t>
          </w:r>
          <w:r>
            <w:rPr>
              <w:rFonts w:ascii="Calibri" w:eastAsia="Calibri"/>
            </w:rPr>
            <w:fldChar w:fldCharType="end"/>
          </w:r>
        </w:p>
      </w:sdtContent>
    </w:sdt>
    <w:p>
      <w:pPr>
        <w:spacing w:after="0"/>
        <w:rPr>
          <w:rFonts w:ascii="Calibri" w:eastAsia="Calibri"/>
        </w:rPr>
        <w:sectPr>
          <w:type w:val="continuous"/>
          <w:pgSz w:w="11910" w:h="16840"/>
          <w:pgMar w:top="1380" w:right="700" w:bottom="1436" w:left="920" w:header="720" w:footer="720" w:gutter="0"/>
          <w:pgBorders w:offsetFrom="page">
            <w:top w:val="single" w:color="auto" w:sz="4" w:space="1"/>
            <w:left w:val="single" w:color="auto" w:sz="4" w:space="1"/>
            <w:bottom w:val="single" w:color="auto" w:sz="4" w:space="1"/>
            <w:right w:val="single" w:color="auto" w:sz="4" w:space="1"/>
          </w:pgBorders>
          <w:cols w:space="720" w:num="1"/>
        </w:sectPr>
      </w:pPr>
    </w:p>
    <w:p>
      <w:pPr>
        <w:pStyle w:val="2"/>
        <w:numPr>
          <w:numId w:val="0"/>
        </w:numPr>
        <w:tabs>
          <w:tab w:val="left" w:pos="3033"/>
        </w:tabs>
        <w:spacing w:before="160" w:after="0" w:line="240" w:lineRule="auto"/>
        <w:ind w:left="-1" w:leftChars="0" w:right="258" w:rightChars="0"/>
        <w:jc w:val="left"/>
      </w:pPr>
      <w:bookmarkStart w:id="0" w:name="_bookmark1"/>
      <w:bookmarkEnd w:id="0"/>
      <w:bookmarkStart w:id="1" w:name="_bookmark1"/>
      <w:bookmarkEnd w:id="1"/>
      <w:bookmarkStart w:id="2" w:name="_bookmark0"/>
      <w:bookmarkEnd w:id="2"/>
      <w:r>
        <w:rPr>
          <w:rFonts w:hint="eastAsia"/>
          <w:lang w:val="en-US" w:eastAsia="zh-CN"/>
        </w:rPr>
        <w:t>1.</w:t>
      </w:r>
      <w:r>
        <w:t>有限空间作业安全基础知识</w:t>
      </w:r>
    </w:p>
    <w:p>
      <w:pPr>
        <w:pStyle w:val="6"/>
        <w:spacing w:before="6"/>
        <w:rPr>
          <w:rFonts w:ascii="微软雅黑"/>
        </w:rPr>
      </w:pPr>
    </w:p>
    <w:p>
      <w:pPr>
        <w:pStyle w:val="3"/>
        <w:numPr>
          <w:ilvl w:val="1"/>
          <w:numId w:val="2"/>
        </w:numPr>
        <w:tabs>
          <w:tab w:val="left" w:pos="1058"/>
        </w:tabs>
        <w:spacing w:before="0" w:after="0" w:line="240" w:lineRule="auto"/>
        <w:ind w:left="1057" w:right="0" w:hanging="560"/>
        <w:jc w:val="left"/>
      </w:pPr>
      <w:r>
        <w:t>有限空间定义和分类</w:t>
      </w:r>
    </w:p>
    <w:p>
      <w:pPr>
        <w:pStyle w:val="6"/>
        <w:spacing w:before="12"/>
        <w:rPr>
          <w:rFonts w:ascii="黑体"/>
          <w:sz w:val="38"/>
        </w:rPr>
      </w:pPr>
    </w:p>
    <w:p>
      <w:pPr>
        <w:pStyle w:val="4"/>
        <w:numPr>
          <w:ilvl w:val="2"/>
          <w:numId w:val="2"/>
        </w:numPr>
        <w:tabs>
          <w:tab w:val="left" w:pos="1197"/>
        </w:tabs>
        <w:spacing w:before="0" w:after="0" w:line="240" w:lineRule="auto"/>
        <w:ind w:left="1196" w:right="0" w:hanging="699"/>
        <w:jc w:val="left"/>
        <w:rPr>
          <w:rFonts w:hint="eastAsia" w:ascii="宋体" w:eastAsia="宋体"/>
        </w:rPr>
      </w:pPr>
      <w:r>
        <w:rPr>
          <w:rFonts w:hint="eastAsia" w:ascii="宋体" w:eastAsia="宋体"/>
          <w:spacing w:val="-3"/>
        </w:rPr>
        <w:t>有限空间的定义和特点</w:t>
      </w:r>
    </w:p>
    <w:p>
      <w:pPr>
        <w:pStyle w:val="6"/>
        <w:spacing w:before="11"/>
        <w:rPr>
          <w:sz w:val="25"/>
        </w:rPr>
      </w:pPr>
    </w:p>
    <w:p>
      <w:pPr>
        <w:pStyle w:val="6"/>
        <w:spacing w:before="1" w:line="364" w:lineRule="auto"/>
        <w:ind w:left="498" w:right="753" w:firstLine="480"/>
        <w:jc w:val="both"/>
      </w:pPr>
      <w:r>
        <w:rPr>
          <w:spacing w:val="-7"/>
        </w:rPr>
        <w:t>有限空间是指封闭或部分封闭、进出口受限但人员可以进入，未被设计为固定工作</w:t>
      </w:r>
      <w:r>
        <w:rPr>
          <w:spacing w:val="-11"/>
        </w:rPr>
        <w:t>场所，通风不良，易造成有毒有害、易燃易爆物质积聚或氧含量不足的空间。有限空间</w:t>
      </w:r>
      <w:r>
        <w:t>一般具备以下特点：</w:t>
      </w:r>
    </w:p>
    <w:p>
      <w:pPr>
        <w:pStyle w:val="14"/>
        <w:numPr>
          <w:ilvl w:val="3"/>
          <w:numId w:val="2"/>
        </w:numPr>
        <w:tabs>
          <w:tab w:val="left" w:pos="1580"/>
        </w:tabs>
        <w:spacing w:before="1" w:after="0" w:line="364" w:lineRule="auto"/>
        <w:ind w:left="498" w:right="754" w:firstLine="480"/>
        <w:jc w:val="both"/>
        <w:rPr>
          <w:sz w:val="24"/>
        </w:rPr>
      </w:pPr>
      <w:r>
        <w:drawing>
          <wp:anchor distT="0" distB="0" distL="0" distR="0" simplePos="0" relativeHeight="251659264" behindDoc="0" locked="0" layoutInCell="1" allowOverlap="1">
            <wp:simplePos x="0" y="0"/>
            <wp:positionH relativeFrom="page">
              <wp:posOffset>2195830</wp:posOffset>
            </wp:positionH>
            <wp:positionV relativeFrom="paragraph">
              <wp:posOffset>911225</wp:posOffset>
            </wp:positionV>
            <wp:extent cx="3452495" cy="103949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5" cstate="print"/>
                    <a:stretch>
                      <a:fillRect/>
                    </a:stretch>
                  </pic:blipFill>
                  <pic:spPr>
                    <a:xfrm>
                      <a:off x="0" y="0"/>
                      <a:ext cx="3452497" cy="1039368"/>
                    </a:xfrm>
                    <a:prstGeom prst="rect">
                      <a:avLst/>
                    </a:prstGeom>
                  </pic:spPr>
                </pic:pic>
              </a:graphicData>
            </a:graphic>
          </wp:anchor>
        </w:drawing>
      </w:r>
      <w:r>
        <w:rPr>
          <w:spacing w:val="-1"/>
          <w:sz w:val="24"/>
        </w:rPr>
        <w:t>空间有限，与外界相对隔离。有限空间是一个有形的，与外界相对隔离的空</w:t>
      </w:r>
      <w:r>
        <w:rPr>
          <w:spacing w:val="-10"/>
          <w:sz w:val="24"/>
        </w:rPr>
        <w:t>间。有限空间既可以是全部封闭的，如各种检查井、反应釜，也可以是部分封闭的，如</w:t>
      </w:r>
      <w:r>
        <w:rPr>
          <w:sz w:val="24"/>
        </w:rPr>
        <w:t>敞口的污水处理池等（</w:t>
      </w:r>
      <w:r>
        <w:rPr>
          <w:spacing w:val="-31"/>
          <w:sz w:val="24"/>
        </w:rPr>
        <w:t xml:space="preserve">图 </w:t>
      </w:r>
      <w:r>
        <w:rPr>
          <w:rFonts w:ascii="Times New Roman" w:eastAsia="Times New Roman"/>
          <w:sz w:val="24"/>
        </w:rPr>
        <w:t>1-1</w:t>
      </w:r>
      <w:r>
        <w:rPr>
          <w:sz w:val="24"/>
        </w:rPr>
        <w:t>）。</w:t>
      </w:r>
    </w:p>
    <w:p>
      <w:pPr>
        <w:pStyle w:val="6"/>
        <w:tabs>
          <w:tab w:val="left" w:pos="859"/>
        </w:tabs>
        <w:spacing w:before="176"/>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1-1</w:t>
      </w:r>
      <w:r>
        <w:rPr>
          <w:rFonts w:ascii="Times New Roman" w:eastAsia="Times New Roman"/>
        </w:rPr>
        <w:tab/>
      </w:r>
      <w:r>
        <w:rPr>
          <w:rFonts w:hint="eastAsia" w:ascii="仿宋" w:eastAsia="仿宋"/>
        </w:rPr>
        <w:t>有限空间封闭或者部分封闭</w:t>
      </w:r>
    </w:p>
    <w:p>
      <w:pPr>
        <w:pStyle w:val="14"/>
        <w:numPr>
          <w:ilvl w:val="3"/>
          <w:numId w:val="2"/>
        </w:numPr>
        <w:tabs>
          <w:tab w:val="left" w:pos="1580"/>
        </w:tabs>
        <w:spacing w:before="160" w:after="0" w:line="364" w:lineRule="auto"/>
        <w:ind w:left="498" w:right="737" w:firstLine="480"/>
        <w:jc w:val="both"/>
        <w:rPr>
          <w:sz w:val="24"/>
        </w:rPr>
      </w:pPr>
      <w:r>
        <w:rPr>
          <w:sz w:val="24"/>
        </w:rPr>
        <w:t>进出口受限或进出不便，但人员能够进入开展有关工作。有限空间限于本身</w:t>
      </w:r>
      <w:r>
        <w:rPr>
          <w:spacing w:val="-9"/>
          <w:sz w:val="24"/>
        </w:rPr>
        <w:t>的体积、形状和构造，进出口一般与常规的人员进出通道不同，大多较为狭小，如直径</w:t>
      </w:r>
      <w:r>
        <w:rPr>
          <w:rFonts w:ascii="Times New Roman" w:eastAsia="Times New Roman"/>
          <w:spacing w:val="-9"/>
          <w:sz w:val="24"/>
        </w:rPr>
        <w:t>80</w:t>
      </w:r>
      <w:r>
        <w:rPr>
          <w:rFonts w:ascii="Times New Roman" w:eastAsia="Times New Roman"/>
          <w:spacing w:val="-1"/>
          <w:sz w:val="24"/>
        </w:rPr>
        <w:t xml:space="preserve"> </w:t>
      </w:r>
      <w:r>
        <w:rPr>
          <w:rFonts w:ascii="Times New Roman" w:eastAsia="Times New Roman"/>
          <w:sz w:val="24"/>
        </w:rPr>
        <w:t xml:space="preserve">cm </w:t>
      </w:r>
      <w:r>
        <w:rPr>
          <w:spacing w:val="-9"/>
          <w:sz w:val="24"/>
        </w:rPr>
        <w:t xml:space="preserve">的井口或直径 </w:t>
      </w:r>
      <w:r>
        <w:rPr>
          <w:rFonts w:ascii="Times New Roman" w:eastAsia="Times New Roman"/>
          <w:sz w:val="24"/>
        </w:rPr>
        <w:t xml:space="preserve">60 cm </w:t>
      </w:r>
      <w:r>
        <w:rPr>
          <w:spacing w:val="-1"/>
          <w:sz w:val="24"/>
        </w:rPr>
        <w:t>的人孔；或进出口的设置不便于人员进出，如各种敞口池。</w:t>
      </w:r>
      <w:r>
        <w:rPr>
          <w:spacing w:val="-6"/>
          <w:sz w:val="24"/>
        </w:rPr>
        <w:t>虽然进出口受限或进出不便，但人员可以进入其中开展工作。如果开口尺寸或空间体积</w:t>
      </w:r>
      <w:r>
        <w:rPr>
          <w:spacing w:val="-12"/>
          <w:sz w:val="24"/>
        </w:rPr>
        <w:t>不足以让人进入，则不属于有限空间，如仅设有观察孔的储罐、安装在墙上的配电箱等</w:t>
      </w:r>
    </w:p>
    <w:p>
      <w:pPr>
        <w:pStyle w:val="6"/>
        <w:spacing w:before="3"/>
        <w:ind w:left="498"/>
        <w:jc w:val="both"/>
      </w:pPr>
      <w:r>
        <w:t xml:space="preserve">（图 </w:t>
      </w:r>
      <w:r>
        <w:rPr>
          <w:rFonts w:ascii="Times New Roman" w:eastAsia="Times New Roman"/>
        </w:rPr>
        <w:t>1-2</w:t>
      </w:r>
      <w:r>
        <w:t>）。</w:t>
      </w:r>
    </w:p>
    <w:p>
      <w:pPr>
        <w:pStyle w:val="6"/>
        <w:spacing w:before="3"/>
        <w:rPr>
          <w:sz w:val="9"/>
        </w:rPr>
      </w:pPr>
      <w:r>
        <w:drawing>
          <wp:anchor distT="0" distB="0" distL="0" distR="0" simplePos="0" relativeHeight="251660288" behindDoc="0" locked="0" layoutInCell="1" allowOverlap="1">
            <wp:simplePos x="0" y="0"/>
            <wp:positionH relativeFrom="page">
              <wp:posOffset>1917700</wp:posOffset>
            </wp:positionH>
            <wp:positionV relativeFrom="paragraph">
              <wp:posOffset>284480</wp:posOffset>
            </wp:positionV>
            <wp:extent cx="1260475" cy="63881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6" cstate="print"/>
                    <a:stretch>
                      <a:fillRect/>
                    </a:stretch>
                  </pic:blipFill>
                  <pic:spPr>
                    <a:xfrm>
                      <a:off x="0" y="0"/>
                      <a:ext cx="1260437" cy="639127"/>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4210685</wp:posOffset>
            </wp:positionH>
            <wp:positionV relativeFrom="paragraph">
              <wp:posOffset>99695</wp:posOffset>
            </wp:positionV>
            <wp:extent cx="1576705" cy="113157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7" cstate="print"/>
                    <a:stretch>
                      <a:fillRect/>
                    </a:stretch>
                  </pic:blipFill>
                  <pic:spPr>
                    <a:xfrm>
                      <a:off x="0" y="0"/>
                      <a:ext cx="1576828" cy="1131570"/>
                    </a:xfrm>
                    <a:prstGeom prst="rect">
                      <a:avLst/>
                    </a:prstGeom>
                  </pic:spPr>
                </pic:pic>
              </a:graphicData>
            </a:graphic>
          </wp:anchor>
        </w:drawing>
      </w:r>
    </w:p>
    <w:p>
      <w:pPr>
        <w:tabs>
          <w:tab w:val="left" w:pos="5852"/>
        </w:tabs>
        <w:spacing w:before="82"/>
        <w:ind w:left="1338" w:right="0" w:firstLine="0"/>
        <w:jc w:val="left"/>
        <w:rPr>
          <w:rFonts w:hint="eastAsia" w:ascii="仿宋" w:eastAsia="仿宋"/>
          <w:sz w:val="21"/>
        </w:rPr>
      </w:pPr>
      <w:r>
        <w:rPr>
          <w:rFonts w:hint="eastAsia" w:ascii="仿宋" w:eastAsia="仿宋"/>
          <w:sz w:val="21"/>
        </w:rPr>
        <w:t>（a）直径</w:t>
      </w:r>
      <w:r>
        <w:rPr>
          <w:rFonts w:hint="eastAsia" w:ascii="仿宋" w:eastAsia="仿宋"/>
          <w:spacing w:val="-54"/>
          <w:sz w:val="21"/>
        </w:rPr>
        <w:t xml:space="preserve"> </w:t>
      </w:r>
      <w:r>
        <w:rPr>
          <w:rFonts w:hint="eastAsia" w:ascii="仿宋" w:eastAsia="仿宋"/>
          <w:sz w:val="21"/>
        </w:rPr>
        <w:t>80</w:t>
      </w:r>
      <w:r>
        <w:rPr>
          <w:rFonts w:hint="eastAsia" w:ascii="仿宋" w:eastAsia="仿宋"/>
          <w:spacing w:val="-3"/>
          <w:sz w:val="21"/>
        </w:rPr>
        <w:t xml:space="preserve"> </w:t>
      </w:r>
      <w:r>
        <w:rPr>
          <w:rFonts w:hint="eastAsia" w:ascii="仿宋" w:eastAsia="仿宋"/>
          <w:sz w:val="21"/>
        </w:rPr>
        <w:t>cm</w:t>
      </w:r>
      <w:r>
        <w:rPr>
          <w:rFonts w:hint="eastAsia" w:ascii="仿宋" w:eastAsia="仿宋"/>
          <w:spacing w:val="-53"/>
          <w:sz w:val="21"/>
        </w:rPr>
        <w:t xml:space="preserve"> </w:t>
      </w:r>
      <w:r>
        <w:rPr>
          <w:rFonts w:hint="eastAsia" w:ascii="仿宋" w:eastAsia="仿宋"/>
          <w:sz w:val="21"/>
        </w:rPr>
        <w:t>的井口或直径</w:t>
      </w:r>
      <w:r>
        <w:rPr>
          <w:rFonts w:hint="eastAsia" w:ascii="仿宋" w:eastAsia="仿宋"/>
          <w:spacing w:val="-51"/>
          <w:sz w:val="21"/>
        </w:rPr>
        <w:t xml:space="preserve"> </w:t>
      </w:r>
      <w:r>
        <w:rPr>
          <w:rFonts w:hint="eastAsia" w:ascii="仿宋" w:eastAsia="仿宋"/>
          <w:sz w:val="21"/>
        </w:rPr>
        <w:t>60</w:t>
      </w:r>
      <w:r>
        <w:rPr>
          <w:rFonts w:hint="eastAsia" w:ascii="仿宋" w:eastAsia="仿宋"/>
          <w:spacing w:val="-3"/>
          <w:sz w:val="21"/>
        </w:rPr>
        <w:t xml:space="preserve"> </w:t>
      </w:r>
      <w:r>
        <w:rPr>
          <w:rFonts w:hint="eastAsia" w:ascii="仿宋" w:eastAsia="仿宋"/>
          <w:sz w:val="21"/>
        </w:rPr>
        <w:t>cm</w:t>
      </w:r>
      <w:r>
        <w:rPr>
          <w:rFonts w:hint="eastAsia" w:ascii="仿宋" w:eastAsia="仿宋"/>
          <w:spacing w:val="-53"/>
          <w:sz w:val="21"/>
        </w:rPr>
        <w:t xml:space="preserve"> </w:t>
      </w:r>
      <w:r>
        <w:rPr>
          <w:rFonts w:hint="eastAsia" w:ascii="仿宋" w:eastAsia="仿宋"/>
          <w:sz w:val="21"/>
        </w:rPr>
        <w:t>的人孔</w:t>
      </w:r>
      <w:r>
        <w:rPr>
          <w:rFonts w:hint="eastAsia" w:ascii="仿宋" w:eastAsia="仿宋"/>
          <w:sz w:val="21"/>
        </w:rPr>
        <w:tab/>
      </w:r>
      <w:r>
        <w:rPr>
          <w:rFonts w:hint="eastAsia" w:ascii="仿宋" w:eastAsia="仿宋"/>
          <w:sz w:val="21"/>
        </w:rPr>
        <w:t>（</w:t>
      </w:r>
      <w:r>
        <w:rPr>
          <w:rFonts w:ascii="Times New Roman" w:eastAsia="Times New Roman"/>
          <w:sz w:val="21"/>
        </w:rPr>
        <w:t>b</w:t>
      </w:r>
      <w:r>
        <w:rPr>
          <w:rFonts w:hint="eastAsia" w:ascii="仿宋" w:eastAsia="仿宋"/>
          <w:sz w:val="21"/>
        </w:rPr>
        <w:t>）设有观察孔的储罐</w:t>
      </w:r>
    </w:p>
    <w:p>
      <w:pPr>
        <w:pStyle w:val="6"/>
        <w:tabs>
          <w:tab w:val="left" w:pos="859"/>
        </w:tabs>
        <w:spacing w:before="181"/>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1-2</w:t>
      </w:r>
      <w:r>
        <w:rPr>
          <w:rFonts w:ascii="Times New Roman" w:eastAsia="Times New Roman"/>
        </w:rPr>
        <w:tab/>
      </w:r>
      <w:r>
        <w:rPr>
          <w:rFonts w:hint="eastAsia" w:ascii="仿宋" w:eastAsia="仿宋"/>
        </w:rPr>
        <w:t>有限空间进出口受限但人员可以进入</w:t>
      </w:r>
    </w:p>
    <w:p>
      <w:pPr>
        <w:spacing w:after="0"/>
        <w:jc w:val="center"/>
        <w:rPr>
          <w:rFonts w:hint="eastAsia" w:ascii="仿宋" w:eastAsia="仿宋"/>
        </w:rPr>
        <w:sectPr>
          <w:footerReference r:id="rId3" w:type="default"/>
          <w:pgSz w:w="11910" w:h="16840"/>
          <w:pgMar w:top="1580" w:right="700" w:bottom="960" w:left="920" w:header="0" w:footer="769" w:gutter="0"/>
          <w:pgBorders w:offsetFrom="page">
            <w:top w:val="single" w:color="auto" w:sz="4" w:space="1"/>
            <w:left w:val="single" w:color="auto" w:sz="4" w:space="1"/>
            <w:bottom w:val="single" w:color="auto" w:sz="4" w:space="1"/>
            <w:right w:val="single" w:color="auto" w:sz="4" w:space="1"/>
          </w:pgBorders>
          <w:pgNumType w:start="1"/>
          <w:cols w:space="720" w:num="1"/>
        </w:sectPr>
      </w:pPr>
    </w:p>
    <w:p>
      <w:pPr>
        <w:pStyle w:val="14"/>
        <w:numPr>
          <w:ilvl w:val="3"/>
          <w:numId w:val="2"/>
        </w:numPr>
        <w:tabs>
          <w:tab w:val="left" w:pos="1580"/>
        </w:tabs>
        <w:spacing w:before="60" w:after="0" w:line="364" w:lineRule="auto"/>
        <w:ind w:left="498" w:right="754" w:firstLine="480"/>
        <w:jc w:val="both"/>
        <w:rPr>
          <w:sz w:val="24"/>
        </w:rPr>
      </w:pPr>
      <w:r>
        <w:drawing>
          <wp:anchor distT="0" distB="0" distL="0" distR="0" simplePos="0" relativeHeight="251665408" behindDoc="1" locked="0" layoutInCell="1" allowOverlap="1">
            <wp:simplePos x="0" y="0"/>
            <wp:positionH relativeFrom="page">
              <wp:posOffset>2795905</wp:posOffset>
            </wp:positionH>
            <wp:positionV relativeFrom="paragraph">
              <wp:posOffset>1175385</wp:posOffset>
            </wp:positionV>
            <wp:extent cx="1927860" cy="97853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8" cstate="print"/>
                    <a:stretch>
                      <a:fillRect/>
                    </a:stretch>
                  </pic:blipFill>
                  <pic:spPr>
                    <a:xfrm>
                      <a:off x="0" y="0"/>
                      <a:ext cx="1927860" cy="978407"/>
                    </a:xfrm>
                    <a:prstGeom prst="rect">
                      <a:avLst/>
                    </a:prstGeom>
                  </pic:spPr>
                </pic:pic>
              </a:graphicData>
            </a:graphic>
          </wp:anchor>
        </w:drawing>
      </w:r>
      <w:bookmarkStart w:id="3" w:name="_bookmark2"/>
      <w:bookmarkEnd w:id="3"/>
      <w:bookmarkStart w:id="4" w:name="_bookmark2"/>
      <w:bookmarkEnd w:id="4"/>
      <w:r>
        <w:rPr>
          <w:spacing w:val="-9"/>
          <w:sz w:val="24"/>
        </w:rPr>
        <w:t>未按固定工作场所设计，人员只是在必要时进入有限空间进行临时性工作</w:t>
      </w:r>
      <w:r>
        <w:rPr>
          <w:sz w:val="24"/>
        </w:rPr>
        <w:t xml:space="preserve">（ </w:t>
      </w:r>
      <w:r>
        <w:rPr>
          <w:spacing w:val="3"/>
          <w:sz w:val="24"/>
        </w:rPr>
        <w:t xml:space="preserve">图 </w:t>
      </w:r>
      <w:r>
        <w:rPr>
          <w:rFonts w:ascii="Times New Roman" w:eastAsia="Times New Roman"/>
          <w:sz w:val="24"/>
        </w:rPr>
        <w:t>1-3</w:t>
      </w:r>
      <w:r>
        <w:rPr>
          <w:sz w:val="24"/>
        </w:rPr>
        <w:t>）。有限空间在设计上未按照固定工作场所的相应标准和规范，考虑采光、照</w:t>
      </w:r>
      <w:r>
        <w:rPr>
          <w:spacing w:val="-6"/>
          <w:sz w:val="24"/>
        </w:rPr>
        <w:t>明、通风和新风量等要求，建成后内部的气体环境不能确保符合安全要求，人员只是在</w:t>
      </w:r>
      <w:r>
        <w:rPr>
          <w:spacing w:val="-5"/>
          <w:sz w:val="24"/>
        </w:rPr>
        <w:t>必要时进入进行临时性工作。</w:t>
      </w:r>
    </w:p>
    <w:p>
      <w:pPr>
        <w:pStyle w:val="6"/>
        <w:spacing w:before="0"/>
      </w:pPr>
    </w:p>
    <w:p>
      <w:pPr>
        <w:pStyle w:val="6"/>
        <w:spacing w:before="0"/>
      </w:pPr>
    </w:p>
    <w:p>
      <w:pPr>
        <w:pStyle w:val="6"/>
        <w:spacing w:before="0"/>
      </w:pPr>
    </w:p>
    <w:p>
      <w:pPr>
        <w:pStyle w:val="6"/>
        <w:spacing w:before="0"/>
      </w:pPr>
    </w:p>
    <w:p>
      <w:pPr>
        <w:pStyle w:val="6"/>
        <w:spacing w:before="12"/>
        <w:rPr>
          <w:sz w:val="25"/>
        </w:rPr>
      </w:pPr>
    </w:p>
    <w:p>
      <w:pPr>
        <w:pStyle w:val="6"/>
        <w:tabs>
          <w:tab w:val="left" w:pos="859"/>
        </w:tabs>
        <w:spacing w:before="0"/>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1-3</w:t>
      </w:r>
      <w:r>
        <w:rPr>
          <w:rFonts w:ascii="Times New Roman" w:eastAsia="Times New Roman"/>
        </w:rPr>
        <w:tab/>
      </w:r>
      <w:r>
        <w:rPr>
          <w:rFonts w:hint="eastAsia" w:ascii="仿宋" w:eastAsia="仿宋"/>
        </w:rPr>
        <w:t>有限空间未按固定工作场所设计</w:t>
      </w:r>
    </w:p>
    <w:p>
      <w:pPr>
        <w:pStyle w:val="14"/>
        <w:numPr>
          <w:ilvl w:val="3"/>
          <w:numId w:val="2"/>
        </w:numPr>
        <w:tabs>
          <w:tab w:val="left" w:pos="1580"/>
        </w:tabs>
        <w:spacing w:before="161" w:after="0" w:line="364" w:lineRule="auto"/>
        <w:ind w:left="498" w:right="754" w:firstLine="480"/>
        <w:jc w:val="both"/>
        <w:rPr>
          <w:sz w:val="24"/>
        </w:rPr>
      </w:pPr>
      <w:r>
        <w:rPr>
          <w:spacing w:val="-1"/>
          <w:sz w:val="24"/>
        </w:rPr>
        <w:t>通风不良，易造成有毒有害、易燃易爆物质积聚或氧含量不足。有限空间因</w:t>
      </w:r>
      <w:r>
        <w:rPr>
          <w:spacing w:val="-7"/>
          <w:sz w:val="24"/>
        </w:rPr>
        <w:t>封闭或部分封闭、进出口受限且未按固定工作场所设计，内部通风不良，容易造成有毒</w:t>
      </w:r>
      <w:r>
        <w:rPr>
          <w:sz w:val="24"/>
        </w:rPr>
        <w:t>有害、易燃易爆物质积聚或氧含量不足，产生中毒、燃爆和缺氧风险。</w:t>
      </w:r>
    </w:p>
    <w:p>
      <w:pPr>
        <w:pStyle w:val="4"/>
        <w:numPr>
          <w:ilvl w:val="2"/>
          <w:numId w:val="2"/>
        </w:numPr>
        <w:tabs>
          <w:tab w:val="left" w:pos="1197"/>
        </w:tabs>
        <w:spacing w:before="173" w:after="0" w:line="240" w:lineRule="auto"/>
        <w:ind w:left="1196" w:right="0" w:hanging="699"/>
        <w:jc w:val="left"/>
        <w:rPr>
          <w:rFonts w:hint="eastAsia" w:ascii="宋体" w:eastAsia="宋体"/>
        </w:rPr>
      </w:pPr>
      <w:r>
        <w:rPr>
          <w:rFonts w:hint="eastAsia" w:ascii="宋体" w:eastAsia="宋体"/>
          <w:spacing w:val="-3"/>
        </w:rPr>
        <w:t>有限空间的分类</w:t>
      </w:r>
    </w:p>
    <w:p>
      <w:pPr>
        <w:pStyle w:val="6"/>
        <w:spacing w:before="1"/>
        <w:rPr>
          <w:sz w:val="26"/>
        </w:rPr>
      </w:pPr>
    </w:p>
    <w:p>
      <w:pPr>
        <w:pStyle w:val="6"/>
        <w:spacing w:before="0"/>
        <w:ind w:left="978"/>
        <w:jc w:val="both"/>
      </w:pPr>
      <w:r>
        <w:t xml:space="preserve">有限空间分为地下有限空间、地上有限空间和密闭设备 </w:t>
      </w:r>
      <w:r>
        <w:rPr>
          <w:rFonts w:ascii="Times New Roman" w:eastAsia="Times New Roman"/>
        </w:rPr>
        <w:t xml:space="preserve">3 </w:t>
      </w:r>
      <w:r>
        <w:t>类。</w:t>
      </w:r>
    </w:p>
    <w:p>
      <w:pPr>
        <w:pStyle w:val="14"/>
        <w:numPr>
          <w:ilvl w:val="0"/>
          <w:numId w:val="3"/>
        </w:numPr>
        <w:tabs>
          <w:tab w:val="left" w:pos="1580"/>
        </w:tabs>
        <w:spacing w:before="160" w:after="0" w:line="364" w:lineRule="auto"/>
        <w:ind w:left="498" w:right="754" w:firstLine="480"/>
        <w:jc w:val="both"/>
        <w:rPr>
          <w:sz w:val="24"/>
        </w:rPr>
      </w:pPr>
      <w:r>
        <w:drawing>
          <wp:anchor distT="0" distB="0" distL="0" distR="0" simplePos="0" relativeHeight="251660288" behindDoc="0" locked="0" layoutInCell="1" allowOverlap="1">
            <wp:simplePos x="0" y="0"/>
            <wp:positionH relativeFrom="page">
              <wp:posOffset>1243330</wp:posOffset>
            </wp:positionH>
            <wp:positionV relativeFrom="paragraph">
              <wp:posOffset>1025525</wp:posOffset>
            </wp:positionV>
            <wp:extent cx="1520190" cy="121285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9" cstate="print"/>
                    <a:stretch>
                      <a:fillRect/>
                    </a:stretch>
                  </pic:blipFill>
                  <pic:spPr>
                    <a:xfrm>
                      <a:off x="0" y="0"/>
                      <a:ext cx="1520488" cy="1213008"/>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2919730</wp:posOffset>
            </wp:positionH>
            <wp:positionV relativeFrom="paragraph">
              <wp:posOffset>1025525</wp:posOffset>
            </wp:positionV>
            <wp:extent cx="1614805" cy="12096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0" cstate="print"/>
                    <a:stretch>
                      <a:fillRect/>
                    </a:stretch>
                  </pic:blipFill>
                  <pic:spPr>
                    <a:xfrm>
                      <a:off x="0" y="0"/>
                      <a:ext cx="1614670" cy="1209865"/>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4710430</wp:posOffset>
            </wp:positionH>
            <wp:positionV relativeFrom="paragraph">
              <wp:posOffset>1063625</wp:posOffset>
            </wp:positionV>
            <wp:extent cx="1570990" cy="117856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1" cstate="print"/>
                    <a:stretch>
                      <a:fillRect/>
                    </a:stretch>
                  </pic:blipFill>
                  <pic:spPr>
                    <a:xfrm>
                      <a:off x="0" y="0"/>
                      <a:ext cx="1570735" cy="1178814"/>
                    </a:xfrm>
                    <a:prstGeom prst="rect">
                      <a:avLst/>
                    </a:prstGeom>
                  </pic:spPr>
                </pic:pic>
              </a:graphicData>
            </a:graphic>
          </wp:anchor>
        </w:drawing>
      </w:r>
      <w:r>
        <w:rPr>
          <w:spacing w:val="-1"/>
          <w:sz w:val="24"/>
        </w:rPr>
        <w:t>地下有限空间，如地下室、地下仓库、地下工程、地下管沟、暗沟、隧道、</w:t>
      </w:r>
      <w:r>
        <w:rPr>
          <w:spacing w:val="-11"/>
          <w:sz w:val="24"/>
        </w:rPr>
        <w:t>涵洞、地坑、深基坑、废井、地窖、检查井室、沼气池、化粪池、污水处理池等，如图</w:t>
      </w:r>
      <w:r>
        <w:rPr>
          <w:rFonts w:ascii="Times New Roman" w:eastAsia="Times New Roman"/>
          <w:sz w:val="24"/>
        </w:rPr>
        <w:t xml:space="preserve">1-4 </w:t>
      </w:r>
      <w:r>
        <w:rPr>
          <w:sz w:val="24"/>
        </w:rPr>
        <w:t>所示。</w:t>
      </w:r>
    </w:p>
    <w:p>
      <w:pPr>
        <w:tabs>
          <w:tab w:val="left" w:pos="2824"/>
          <w:tab w:val="left" w:pos="5659"/>
        </w:tabs>
        <w:spacing w:before="205"/>
        <w:ind w:left="0" w:right="390" w:firstLine="0"/>
        <w:jc w:val="center"/>
        <w:rPr>
          <w:rFonts w:hint="eastAsia" w:ascii="仿宋" w:eastAsia="仿宋"/>
          <w:sz w:val="21"/>
        </w:rPr>
      </w:pPr>
      <w:r>
        <w:rPr>
          <w:rFonts w:hint="eastAsia" w:ascii="仿宋" w:eastAsia="仿宋"/>
          <w:sz w:val="21"/>
        </w:rPr>
        <w:t>（</w:t>
      </w:r>
      <w:r>
        <w:rPr>
          <w:rFonts w:ascii="Times New Roman" w:eastAsia="Times New Roman"/>
          <w:sz w:val="21"/>
        </w:rPr>
        <w:t>a</w:t>
      </w:r>
      <w:r>
        <w:rPr>
          <w:rFonts w:hint="eastAsia" w:ascii="仿宋" w:eastAsia="仿宋"/>
          <w:sz w:val="21"/>
        </w:rPr>
        <w:t>）污水井</w:t>
      </w:r>
      <w:r>
        <w:rPr>
          <w:rFonts w:hint="eastAsia" w:ascii="仿宋" w:eastAsia="仿宋"/>
          <w:sz w:val="21"/>
        </w:rPr>
        <w:tab/>
      </w:r>
      <w:r>
        <w:rPr>
          <w:rFonts w:hint="eastAsia" w:ascii="仿宋" w:eastAsia="仿宋"/>
          <w:sz w:val="21"/>
        </w:rPr>
        <w:t>（</w:t>
      </w:r>
      <w:r>
        <w:rPr>
          <w:rFonts w:ascii="Times New Roman" w:eastAsia="Times New Roman"/>
          <w:sz w:val="21"/>
        </w:rPr>
        <w:t>b</w:t>
      </w:r>
      <w:r>
        <w:rPr>
          <w:rFonts w:hint="eastAsia" w:ascii="仿宋" w:eastAsia="仿宋"/>
          <w:sz w:val="21"/>
        </w:rPr>
        <w:t>）地窖</w:t>
      </w:r>
      <w:r>
        <w:rPr>
          <w:rFonts w:hint="eastAsia" w:ascii="仿宋" w:eastAsia="仿宋"/>
          <w:sz w:val="21"/>
        </w:rPr>
        <w:tab/>
      </w:r>
      <w:r>
        <w:rPr>
          <w:rFonts w:hint="eastAsia" w:ascii="仿宋" w:eastAsia="仿宋"/>
          <w:sz w:val="21"/>
        </w:rPr>
        <w:t>（</w:t>
      </w:r>
      <w:r>
        <w:rPr>
          <w:rFonts w:ascii="Times New Roman" w:eastAsia="Times New Roman"/>
          <w:sz w:val="21"/>
        </w:rPr>
        <w:t>c</w:t>
      </w:r>
      <w:r>
        <w:rPr>
          <w:rFonts w:hint="eastAsia" w:ascii="仿宋" w:eastAsia="仿宋"/>
          <w:sz w:val="21"/>
        </w:rPr>
        <w:t>）化粪池</w:t>
      </w:r>
    </w:p>
    <w:p>
      <w:pPr>
        <w:pStyle w:val="6"/>
        <w:spacing w:before="12"/>
        <w:rPr>
          <w:rFonts w:ascii="仿宋"/>
          <w:sz w:val="13"/>
        </w:rPr>
      </w:pPr>
      <w:r>
        <w:drawing>
          <wp:anchor distT="0" distB="0" distL="0" distR="0" simplePos="0" relativeHeight="251660288" behindDoc="0" locked="0" layoutInCell="1" allowOverlap="1">
            <wp:simplePos x="0" y="0"/>
            <wp:positionH relativeFrom="page">
              <wp:posOffset>1223645</wp:posOffset>
            </wp:positionH>
            <wp:positionV relativeFrom="paragraph">
              <wp:posOffset>156210</wp:posOffset>
            </wp:positionV>
            <wp:extent cx="1473200" cy="121539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2" cstate="print"/>
                    <a:stretch>
                      <a:fillRect/>
                    </a:stretch>
                  </pic:blipFill>
                  <pic:spPr>
                    <a:xfrm>
                      <a:off x="0" y="0"/>
                      <a:ext cx="1473199" cy="1215389"/>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2843530</wp:posOffset>
            </wp:positionH>
            <wp:positionV relativeFrom="paragraph">
              <wp:posOffset>156210</wp:posOffset>
            </wp:positionV>
            <wp:extent cx="1670050" cy="121094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3" cstate="print"/>
                    <a:stretch>
                      <a:fillRect/>
                    </a:stretch>
                  </pic:blipFill>
                  <pic:spPr>
                    <a:xfrm>
                      <a:off x="0" y="0"/>
                      <a:ext cx="1670067" cy="121072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4672330</wp:posOffset>
            </wp:positionH>
            <wp:positionV relativeFrom="paragraph">
              <wp:posOffset>138430</wp:posOffset>
            </wp:positionV>
            <wp:extent cx="1642745" cy="12319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4" cstate="print"/>
                    <a:stretch>
                      <a:fillRect/>
                    </a:stretch>
                  </pic:blipFill>
                  <pic:spPr>
                    <a:xfrm>
                      <a:off x="0" y="0"/>
                      <a:ext cx="1642617" cy="1231963"/>
                    </a:xfrm>
                    <a:prstGeom prst="rect">
                      <a:avLst/>
                    </a:prstGeom>
                  </pic:spPr>
                </pic:pic>
              </a:graphicData>
            </a:graphic>
          </wp:anchor>
        </w:drawing>
      </w:r>
    </w:p>
    <w:p>
      <w:pPr>
        <w:tabs>
          <w:tab w:val="left" w:pos="2625"/>
          <w:tab w:val="left" w:pos="6079"/>
        </w:tabs>
        <w:spacing w:before="193"/>
        <w:ind w:left="0" w:right="414" w:firstLine="0"/>
        <w:jc w:val="center"/>
        <w:rPr>
          <w:rFonts w:hint="eastAsia" w:ascii="仿宋" w:eastAsia="仿宋"/>
          <w:sz w:val="21"/>
        </w:rPr>
      </w:pPr>
      <w:r>
        <w:rPr>
          <w:rFonts w:hint="eastAsia" w:ascii="仿宋" w:eastAsia="仿宋"/>
          <w:sz w:val="21"/>
        </w:rPr>
        <w:t>（</w:t>
      </w:r>
      <w:r>
        <w:rPr>
          <w:rFonts w:ascii="Times New Roman" w:eastAsia="Times New Roman"/>
          <w:sz w:val="21"/>
        </w:rPr>
        <w:t>d</w:t>
      </w:r>
      <w:r>
        <w:rPr>
          <w:rFonts w:hint="eastAsia" w:ascii="仿宋" w:eastAsia="仿宋"/>
          <w:sz w:val="21"/>
        </w:rPr>
        <w:t>）电力电缆井</w:t>
      </w:r>
      <w:r>
        <w:rPr>
          <w:rFonts w:hint="eastAsia" w:ascii="仿宋" w:eastAsia="仿宋"/>
          <w:sz w:val="21"/>
        </w:rPr>
        <w:tab/>
      </w:r>
      <w:r>
        <w:rPr>
          <w:rFonts w:hint="eastAsia" w:ascii="仿宋" w:eastAsia="仿宋"/>
          <w:sz w:val="21"/>
        </w:rPr>
        <w:t>（</w:t>
      </w:r>
      <w:r>
        <w:rPr>
          <w:rFonts w:ascii="Times New Roman" w:eastAsia="Times New Roman"/>
          <w:sz w:val="21"/>
        </w:rPr>
        <w:t>e</w:t>
      </w:r>
      <w:r>
        <w:rPr>
          <w:rFonts w:hint="eastAsia" w:ascii="仿宋" w:eastAsia="仿宋"/>
          <w:sz w:val="21"/>
        </w:rPr>
        <w:t>）深基坑和地下管沟</w:t>
      </w:r>
      <w:r>
        <w:rPr>
          <w:rFonts w:hint="eastAsia" w:ascii="仿宋" w:eastAsia="仿宋"/>
          <w:sz w:val="21"/>
        </w:rPr>
        <w:tab/>
      </w:r>
      <w:r>
        <w:rPr>
          <w:rFonts w:hint="eastAsia" w:ascii="仿宋" w:eastAsia="仿宋"/>
          <w:sz w:val="21"/>
        </w:rPr>
        <w:t>（</w:t>
      </w:r>
      <w:r>
        <w:rPr>
          <w:rFonts w:ascii="Times New Roman" w:eastAsia="Times New Roman"/>
          <w:sz w:val="21"/>
        </w:rPr>
        <w:t>f</w:t>
      </w:r>
      <w:r>
        <w:rPr>
          <w:rFonts w:hint="eastAsia" w:ascii="仿宋" w:eastAsia="仿宋"/>
          <w:sz w:val="21"/>
        </w:rPr>
        <w:t>）污水处理池</w:t>
      </w:r>
    </w:p>
    <w:p>
      <w:pPr>
        <w:pStyle w:val="6"/>
        <w:tabs>
          <w:tab w:val="left" w:pos="859"/>
        </w:tabs>
        <w:spacing w:before="180"/>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1-4</w:t>
      </w:r>
      <w:r>
        <w:rPr>
          <w:rFonts w:ascii="Times New Roman" w:eastAsia="Times New Roman"/>
        </w:rPr>
        <w:tab/>
      </w:r>
      <w:r>
        <w:rPr>
          <w:rFonts w:hint="eastAsia" w:ascii="仿宋" w:eastAsia="仿宋"/>
        </w:rPr>
        <w:t>地下有限空间</w:t>
      </w:r>
    </w:p>
    <w:p>
      <w:pPr>
        <w:spacing w:after="0"/>
        <w:jc w:val="center"/>
        <w:rPr>
          <w:rFonts w:hint="eastAsia" w:ascii="仿宋" w:eastAsia="仿宋"/>
        </w:rPr>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14"/>
        <w:numPr>
          <w:ilvl w:val="0"/>
          <w:numId w:val="3"/>
        </w:numPr>
        <w:tabs>
          <w:tab w:val="left" w:pos="1580"/>
        </w:tabs>
        <w:spacing w:before="60" w:after="0" w:line="240" w:lineRule="auto"/>
        <w:ind w:left="1579" w:right="0" w:hanging="602"/>
        <w:jc w:val="left"/>
        <w:rPr>
          <w:sz w:val="24"/>
        </w:rPr>
      </w:pPr>
      <w:bookmarkStart w:id="5" w:name="_bookmark3"/>
      <w:bookmarkEnd w:id="5"/>
      <w:bookmarkStart w:id="6" w:name="_bookmark3"/>
      <w:bookmarkEnd w:id="6"/>
      <w:r>
        <w:rPr>
          <w:sz w:val="24"/>
        </w:rPr>
        <w:t>地上有限空间，如酒糟池、发酵池、腌渍池、纸浆池、粮仓、料仓等，如图</w:t>
      </w:r>
    </w:p>
    <w:p>
      <w:pPr>
        <w:pStyle w:val="6"/>
        <w:ind w:left="498"/>
      </w:pPr>
      <w:r>
        <w:rPr>
          <w:rFonts w:ascii="Times New Roman" w:eastAsia="Times New Roman"/>
        </w:rPr>
        <w:t xml:space="preserve">1-5 </w:t>
      </w:r>
      <w:r>
        <w:t>所示。</w:t>
      </w:r>
    </w:p>
    <w:p>
      <w:pPr>
        <w:pStyle w:val="6"/>
        <w:spacing w:before="1"/>
        <w:rPr>
          <w:sz w:val="11"/>
        </w:rPr>
      </w:pPr>
      <w:r>
        <w:drawing>
          <wp:anchor distT="0" distB="0" distL="0" distR="0" simplePos="0" relativeHeight="251660288" behindDoc="0" locked="0" layoutInCell="1" allowOverlap="1">
            <wp:simplePos x="0" y="0"/>
            <wp:positionH relativeFrom="page">
              <wp:posOffset>924560</wp:posOffset>
            </wp:positionH>
            <wp:positionV relativeFrom="paragraph">
              <wp:posOffset>114935</wp:posOffset>
            </wp:positionV>
            <wp:extent cx="1893570" cy="126174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5" cstate="print"/>
                    <a:stretch>
                      <a:fillRect/>
                    </a:stretch>
                  </pic:blipFill>
                  <pic:spPr>
                    <a:xfrm>
                      <a:off x="0" y="0"/>
                      <a:ext cx="1893570" cy="126187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2930525</wp:posOffset>
            </wp:positionH>
            <wp:positionV relativeFrom="paragraph">
              <wp:posOffset>114935</wp:posOffset>
            </wp:positionV>
            <wp:extent cx="1744980" cy="127063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6" cstate="print"/>
                    <a:stretch>
                      <a:fillRect/>
                    </a:stretch>
                  </pic:blipFill>
                  <pic:spPr>
                    <a:xfrm>
                      <a:off x="0" y="0"/>
                      <a:ext cx="1745132" cy="1270444"/>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4777740</wp:posOffset>
            </wp:positionH>
            <wp:positionV relativeFrom="paragraph">
              <wp:posOffset>114935</wp:posOffset>
            </wp:positionV>
            <wp:extent cx="1815465" cy="124904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17" cstate="print"/>
                    <a:stretch>
                      <a:fillRect/>
                    </a:stretch>
                  </pic:blipFill>
                  <pic:spPr>
                    <a:xfrm>
                      <a:off x="0" y="0"/>
                      <a:ext cx="1815373" cy="1249013"/>
                    </a:xfrm>
                    <a:prstGeom prst="rect">
                      <a:avLst/>
                    </a:prstGeom>
                  </pic:spPr>
                </pic:pic>
              </a:graphicData>
            </a:graphic>
          </wp:anchor>
        </w:drawing>
      </w:r>
    </w:p>
    <w:p>
      <w:pPr>
        <w:tabs>
          <w:tab w:val="left" w:pos="4475"/>
          <w:tab w:val="left" w:pos="7415"/>
        </w:tabs>
        <w:spacing w:before="151"/>
        <w:ind w:left="1338" w:right="0" w:firstLine="0"/>
        <w:jc w:val="left"/>
        <w:rPr>
          <w:rFonts w:hint="eastAsia" w:ascii="仿宋" w:eastAsia="仿宋"/>
          <w:sz w:val="21"/>
        </w:rPr>
      </w:pPr>
      <w:r>
        <w:rPr>
          <w:rFonts w:hint="eastAsia" w:ascii="仿宋" w:eastAsia="仿宋"/>
          <w:sz w:val="21"/>
        </w:rPr>
        <w:t>（</w:t>
      </w:r>
      <w:r>
        <w:rPr>
          <w:rFonts w:ascii="Times New Roman" w:eastAsia="Times New Roman"/>
          <w:sz w:val="21"/>
        </w:rPr>
        <w:t>a</w:t>
      </w:r>
      <w:r>
        <w:rPr>
          <w:rFonts w:hint="eastAsia" w:ascii="仿宋" w:eastAsia="仿宋"/>
          <w:sz w:val="21"/>
        </w:rPr>
        <w:t>）发酵池</w:t>
      </w:r>
      <w:r>
        <w:rPr>
          <w:rFonts w:hint="eastAsia" w:ascii="仿宋" w:eastAsia="仿宋"/>
          <w:sz w:val="21"/>
        </w:rPr>
        <w:tab/>
      </w:r>
      <w:r>
        <w:rPr>
          <w:rFonts w:hint="eastAsia" w:ascii="仿宋" w:eastAsia="仿宋"/>
          <w:sz w:val="21"/>
        </w:rPr>
        <w:t>（</w:t>
      </w:r>
      <w:r>
        <w:rPr>
          <w:rFonts w:ascii="Times New Roman" w:eastAsia="Times New Roman"/>
          <w:sz w:val="21"/>
        </w:rPr>
        <w:t>b</w:t>
      </w:r>
      <w:r>
        <w:rPr>
          <w:rFonts w:hint="eastAsia" w:ascii="仿宋" w:eastAsia="仿宋"/>
          <w:sz w:val="21"/>
        </w:rPr>
        <w:t>）料仓</w:t>
      </w:r>
      <w:r>
        <w:rPr>
          <w:rFonts w:hint="eastAsia" w:ascii="仿宋" w:eastAsia="仿宋"/>
          <w:sz w:val="21"/>
        </w:rPr>
        <w:tab/>
      </w:r>
      <w:r>
        <w:rPr>
          <w:rFonts w:hint="eastAsia" w:ascii="仿宋" w:eastAsia="仿宋"/>
          <w:sz w:val="21"/>
        </w:rPr>
        <w:t>（</w:t>
      </w:r>
      <w:r>
        <w:rPr>
          <w:rFonts w:ascii="Times New Roman" w:eastAsia="Times New Roman"/>
          <w:sz w:val="21"/>
        </w:rPr>
        <w:t>c</w:t>
      </w:r>
      <w:r>
        <w:rPr>
          <w:rFonts w:hint="eastAsia" w:ascii="仿宋" w:eastAsia="仿宋"/>
          <w:sz w:val="21"/>
        </w:rPr>
        <w:t>）粮仓</w:t>
      </w:r>
    </w:p>
    <w:p>
      <w:pPr>
        <w:pStyle w:val="6"/>
        <w:tabs>
          <w:tab w:val="left" w:pos="859"/>
        </w:tabs>
        <w:spacing w:before="181"/>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1-5</w:t>
      </w:r>
      <w:r>
        <w:rPr>
          <w:rFonts w:ascii="Times New Roman" w:eastAsia="Times New Roman"/>
        </w:rPr>
        <w:tab/>
      </w:r>
      <w:r>
        <w:rPr>
          <w:rFonts w:hint="eastAsia" w:ascii="仿宋" w:eastAsia="仿宋"/>
        </w:rPr>
        <w:t>地上有限空间</w:t>
      </w:r>
    </w:p>
    <w:p>
      <w:pPr>
        <w:pStyle w:val="14"/>
        <w:numPr>
          <w:ilvl w:val="0"/>
          <w:numId w:val="3"/>
        </w:numPr>
        <w:tabs>
          <w:tab w:val="left" w:pos="1580"/>
        </w:tabs>
        <w:spacing w:before="161" w:after="0" w:line="364" w:lineRule="auto"/>
        <w:ind w:left="498" w:right="754" w:firstLine="480"/>
        <w:jc w:val="left"/>
        <w:rPr>
          <w:sz w:val="24"/>
        </w:rPr>
      </w:pPr>
      <w:r>
        <w:drawing>
          <wp:anchor distT="0" distB="0" distL="0" distR="0" simplePos="0" relativeHeight="251660288" behindDoc="0" locked="0" layoutInCell="1" allowOverlap="1">
            <wp:simplePos x="0" y="0"/>
            <wp:positionH relativeFrom="page">
              <wp:posOffset>1087755</wp:posOffset>
            </wp:positionH>
            <wp:positionV relativeFrom="paragraph">
              <wp:posOffset>738505</wp:posOffset>
            </wp:positionV>
            <wp:extent cx="1865630" cy="1810385"/>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18" cstate="print"/>
                    <a:stretch>
                      <a:fillRect/>
                    </a:stretch>
                  </pic:blipFill>
                  <pic:spPr>
                    <a:xfrm>
                      <a:off x="0" y="0"/>
                      <a:ext cx="1865701" cy="181051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3093720</wp:posOffset>
            </wp:positionH>
            <wp:positionV relativeFrom="paragraph">
              <wp:posOffset>733425</wp:posOffset>
            </wp:positionV>
            <wp:extent cx="1421130" cy="181483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19" cstate="print"/>
                    <a:stretch>
                      <a:fillRect/>
                    </a:stretch>
                  </pic:blipFill>
                  <pic:spPr>
                    <a:xfrm>
                      <a:off x="0" y="0"/>
                      <a:ext cx="1421338" cy="181470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4655820</wp:posOffset>
            </wp:positionH>
            <wp:positionV relativeFrom="paragraph">
              <wp:posOffset>866775</wp:posOffset>
            </wp:positionV>
            <wp:extent cx="1802130" cy="1546225"/>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0" cstate="print"/>
                    <a:stretch>
                      <a:fillRect/>
                    </a:stretch>
                  </pic:blipFill>
                  <pic:spPr>
                    <a:xfrm>
                      <a:off x="0" y="0"/>
                      <a:ext cx="1802410" cy="1546478"/>
                    </a:xfrm>
                    <a:prstGeom prst="rect">
                      <a:avLst/>
                    </a:prstGeom>
                  </pic:spPr>
                </pic:pic>
              </a:graphicData>
            </a:graphic>
          </wp:anchor>
        </w:drawing>
      </w:r>
      <w:r>
        <w:rPr>
          <w:sz w:val="24"/>
        </w:rPr>
        <w:t>密闭设备，如船舱、贮（槽）罐、车载槽罐、反应塔（釜）</w:t>
      </w:r>
      <w:r>
        <w:rPr>
          <w:spacing w:val="-2"/>
          <w:sz w:val="24"/>
        </w:rPr>
        <w:t>、窑炉、炉膛、</w:t>
      </w:r>
      <w:r>
        <w:rPr>
          <w:spacing w:val="-5"/>
          <w:sz w:val="24"/>
        </w:rPr>
        <w:t xml:space="preserve">烟道、管道及锅炉等，如图 </w:t>
      </w:r>
      <w:r>
        <w:rPr>
          <w:rFonts w:ascii="Times New Roman" w:eastAsia="Times New Roman"/>
          <w:sz w:val="24"/>
        </w:rPr>
        <w:t xml:space="preserve">1-6 </w:t>
      </w:r>
      <w:r>
        <w:rPr>
          <w:sz w:val="24"/>
        </w:rPr>
        <w:t>所示。</w:t>
      </w:r>
    </w:p>
    <w:p>
      <w:pPr>
        <w:tabs>
          <w:tab w:val="left" w:pos="4266"/>
          <w:tab w:val="left" w:pos="7206"/>
        </w:tabs>
        <w:spacing w:before="191"/>
        <w:ind w:left="1652" w:right="0" w:firstLine="0"/>
        <w:jc w:val="left"/>
        <w:rPr>
          <w:rFonts w:hint="eastAsia" w:ascii="仿宋" w:eastAsia="仿宋"/>
          <w:sz w:val="21"/>
        </w:rPr>
      </w:pPr>
      <w:r>
        <w:rPr>
          <w:rFonts w:hint="eastAsia" w:ascii="仿宋" w:eastAsia="仿宋"/>
          <w:sz w:val="21"/>
        </w:rPr>
        <w:t>（</w:t>
      </w:r>
      <w:r>
        <w:rPr>
          <w:rFonts w:ascii="Times New Roman" w:eastAsia="Times New Roman"/>
          <w:sz w:val="21"/>
        </w:rPr>
        <w:t>a</w:t>
      </w:r>
      <w:r>
        <w:rPr>
          <w:rFonts w:hint="eastAsia" w:ascii="仿宋" w:eastAsia="仿宋"/>
          <w:sz w:val="21"/>
        </w:rPr>
        <w:t>）贮罐</w:t>
      </w:r>
      <w:r>
        <w:rPr>
          <w:rFonts w:hint="eastAsia" w:ascii="仿宋" w:eastAsia="仿宋"/>
          <w:sz w:val="21"/>
        </w:rPr>
        <w:tab/>
      </w:r>
      <w:r>
        <w:rPr>
          <w:rFonts w:hint="eastAsia" w:ascii="仿宋" w:eastAsia="仿宋"/>
          <w:sz w:val="21"/>
        </w:rPr>
        <w:t>（</w:t>
      </w:r>
      <w:r>
        <w:rPr>
          <w:rFonts w:ascii="Times New Roman" w:eastAsia="Times New Roman"/>
          <w:sz w:val="21"/>
        </w:rPr>
        <w:t>b</w:t>
      </w:r>
      <w:r>
        <w:rPr>
          <w:rFonts w:hint="eastAsia" w:ascii="仿宋" w:eastAsia="仿宋"/>
          <w:sz w:val="21"/>
        </w:rPr>
        <w:t>）反应塔</w:t>
      </w:r>
      <w:r>
        <w:rPr>
          <w:rFonts w:hint="eastAsia" w:ascii="仿宋" w:eastAsia="仿宋"/>
          <w:sz w:val="21"/>
        </w:rPr>
        <w:tab/>
      </w:r>
      <w:r>
        <w:rPr>
          <w:rFonts w:hint="eastAsia" w:ascii="仿宋" w:eastAsia="仿宋"/>
          <w:sz w:val="21"/>
        </w:rPr>
        <w:t>（</w:t>
      </w:r>
      <w:r>
        <w:rPr>
          <w:rFonts w:ascii="Times New Roman" w:eastAsia="Times New Roman"/>
          <w:sz w:val="21"/>
        </w:rPr>
        <w:t>c</w:t>
      </w:r>
      <w:r>
        <w:rPr>
          <w:rFonts w:hint="eastAsia" w:ascii="仿宋" w:eastAsia="仿宋"/>
          <w:sz w:val="21"/>
        </w:rPr>
        <w:t>）锅炉</w:t>
      </w:r>
    </w:p>
    <w:p>
      <w:pPr>
        <w:pStyle w:val="6"/>
        <w:tabs>
          <w:tab w:val="left" w:pos="859"/>
        </w:tabs>
        <w:spacing w:before="181"/>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1-6</w:t>
      </w:r>
      <w:r>
        <w:rPr>
          <w:rFonts w:ascii="Times New Roman" w:eastAsia="Times New Roman"/>
        </w:rPr>
        <w:tab/>
      </w:r>
      <w:r>
        <w:rPr>
          <w:rFonts w:hint="eastAsia" w:ascii="仿宋" w:eastAsia="仿宋"/>
        </w:rPr>
        <w:t>密闭设备</w:t>
      </w:r>
    </w:p>
    <w:p>
      <w:pPr>
        <w:pStyle w:val="6"/>
        <w:spacing w:before="12"/>
        <w:rPr>
          <w:rFonts w:ascii="仿宋"/>
          <w:sz w:val="34"/>
        </w:rPr>
      </w:pPr>
    </w:p>
    <w:p>
      <w:pPr>
        <w:pStyle w:val="3"/>
        <w:numPr>
          <w:ilvl w:val="1"/>
          <w:numId w:val="2"/>
        </w:numPr>
        <w:tabs>
          <w:tab w:val="left" w:pos="1058"/>
        </w:tabs>
        <w:spacing w:before="0" w:after="0" w:line="240" w:lineRule="auto"/>
        <w:ind w:left="1057" w:right="0" w:hanging="560"/>
        <w:jc w:val="left"/>
      </w:pPr>
      <w:r>
        <w:t>有限空间作业定义和分类</w:t>
      </w:r>
    </w:p>
    <w:p>
      <w:pPr>
        <w:pStyle w:val="6"/>
        <w:spacing w:before="12"/>
        <w:rPr>
          <w:rFonts w:ascii="黑体"/>
          <w:sz w:val="34"/>
        </w:rPr>
      </w:pPr>
    </w:p>
    <w:p>
      <w:pPr>
        <w:pStyle w:val="6"/>
        <w:spacing w:before="0"/>
        <w:ind w:left="978"/>
      </w:pPr>
      <w:r>
        <w:t>有限空间作业，是指人员进入有限空间实施作业。常见的有限空间作业主要有：</w:t>
      </w:r>
    </w:p>
    <w:p>
      <w:pPr>
        <w:pStyle w:val="14"/>
        <w:numPr>
          <w:ilvl w:val="0"/>
          <w:numId w:val="4"/>
        </w:numPr>
        <w:tabs>
          <w:tab w:val="left" w:pos="1580"/>
        </w:tabs>
        <w:spacing w:before="161" w:after="0" w:line="240" w:lineRule="auto"/>
        <w:ind w:left="1579" w:right="0" w:hanging="602"/>
        <w:jc w:val="left"/>
        <w:rPr>
          <w:sz w:val="24"/>
        </w:rPr>
      </w:pPr>
      <w:r>
        <w:rPr>
          <w:sz w:val="24"/>
        </w:rPr>
        <w:t>清除、清理作业，如进入污水井进行疏通，进入发酵池进行清理等。</w:t>
      </w:r>
    </w:p>
    <w:p>
      <w:pPr>
        <w:pStyle w:val="14"/>
        <w:numPr>
          <w:ilvl w:val="0"/>
          <w:numId w:val="4"/>
        </w:numPr>
        <w:tabs>
          <w:tab w:val="left" w:pos="1580"/>
        </w:tabs>
        <w:spacing w:before="160" w:after="0" w:line="364" w:lineRule="auto"/>
        <w:ind w:left="498" w:right="756" w:firstLine="480"/>
        <w:jc w:val="left"/>
        <w:rPr>
          <w:sz w:val="24"/>
        </w:rPr>
      </w:pPr>
      <w:r>
        <w:rPr>
          <w:spacing w:val="-1"/>
          <w:sz w:val="24"/>
        </w:rPr>
        <w:t>设备设施的安装、更换、维修等作业，如进入地下管沟敷设线缆、进入污水</w:t>
      </w:r>
      <w:r>
        <w:rPr>
          <w:sz w:val="24"/>
        </w:rPr>
        <w:t>调节池更换设备等。</w:t>
      </w:r>
    </w:p>
    <w:p>
      <w:pPr>
        <w:pStyle w:val="14"/>
        <w:numPr>
          <w:ilvl w:val="0"/>
          <w:numId w:val="4"/>
        </w:numPr>
        <w:tabs>
          <w:tab w:val="left" w:pos="1580"/>
        </w:tabs>
        <w:spacing w:before="1" w:after="0" w:line="364" w:lineRule="auto"/>
        <w:ind w:left="498" w:right="756" w:firstLine="480"/>
        <w:jc w:val="left"/>
        <w:rPr>
          <w:sz w:val="24"/>
        </w:rPr>
      </w:pPr>
      <w:r>
        <w:rPr>
          <w:spacing w:val="-1"/>
          <w:sz w:val="24"/>
        </w:rPr>
        <w:t>涂装、防腐、防水、焊接等作业，如在储罐内进行防腐作业、在船舱内进行</w:t>
      </w:r>
      <w:r>
        <w:rPr>
          <w:sz w:val="24"/>
        </w:rPr>
        <w:t>焊接作业等。</w:t>
      </w:r>
    </w:p>
    <w:p>
      <w:pPr>
        <w:pStyle w:val="14"/>
        <w:numPr>
          <w:ilvl w:val="0"/>
          <w:numId w:val="4"/>
        </w:numPr>
        <w:tabs>
          <w:tab w:val="left" w:pos="1580"/>
        </w:tabs>
        <w:spacing w:before="2" w:after="0" w:line="364" w:lineRule="auto"/>
        <w:ind w:left="978" w:right="2345" w:firstLine="0"/>
        <w:jc w:val="left"/>
        <w:rPr>
          <w:sz w:val="24"/>
        </w:rPr>
      </w:pPr>
      <w:r>
        <w:rPr>
          <w:sz w:val="24"/>
        </w:rPr>
        <w:t>巡查、检修等作业，如进入检查井、热力管沟进行巡检等。</w:t>
      </w:r>
      <w:r>
        <w:rPr>
          <w:spacing w:val="-2"/>
          <w:sz w:val="24"/>
        </w:rPr>
        <w:t>按作业频次划分，有限空间作业可分为经常性作业和偶发性作业：</w:t>
      </w:r>
    </w:p>
    <w:p>
      <w:pPr>
        <w:spacing w:after="0" w:line="364" w:lineRule="auto"/>
        <w:jc w:val="left"/>
        <w:rPr>
          <w:sz w:val="24"/>
        </w:rPr>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14"/>
        <w:numPr>
          <w:ilvl w:val="0"/>
          <w:numId w:val="5"/>
        </w:numPr>
        <w:tabs>
          <w:tab w:val="left" w:pos="1580"/>
        </w:tabs>
        <w:spacing w:before="60" w:after="0" w:line="364" w:lineRule="auto"/>
        <w:ind w:left="498" w:right="634" w:firstLine="480"/>
        <w:jc w:val="left"/>
        <w:rPr>
          <w:sz w:val="24"/>
        </w:rPr>
      </w:pPr>
      <w:r>
        <w:rPr>
          <w:spacing w:val="-5"/>
          <w:sz w:val="24"/>
        </w:rPr>
        <w:t>经常性作业指有限空间作业是单位的主要作业类型，作业量大、作业频次高。</w:t>
      </w:r>
      <w:r>
        <w:rPr>
          <w:spacing w:val="-11"/>
          <w:sz w:val="24"/>
        </w:rPr>
        <w:t>例如，从事水、电、气、热等市政运行领域施工、运维、巡检等作业的单位，有限空间作业就属于单位的经常性作业。</w:t>
      </w:r>
    </w:p>
    <w:p>
      <w:pPr>
        <w:pStyle w:val="14"/>
        <w:numPr>
          <w:ilvl w:val="0"/>
          <w:numId w:val="5"/>
        </w:numPr>
        <w:tabs>
          <w:tab w:val="left" w:pos="1580"/>
        </w:tabs>
        <w:spacing w:before="2" w:after="0" w:line="364" w:lineRule="auto"/>
        <w:ind w:left="498" w:right="753" w:firstLine="480"/>
        <w:jc w:val="both"/>
        <w:rPr>
          <w:sz w:val="24"/>
        </w:rPr>
      </w:pPr>
      <w:r>
        <w:rPr>
          <w:spacing w:val="-1"/>
          <w:sz w:val="24"/>
        </w:rPr>
        <w:t>偶发性作业指有限空间作业仅是单位偶尔涉及的作业类型，作业量小、作业</w:t>
      </w:r>
      <w:r>
        <w:rPr>
          <w:spacing w:val="-12"/>
          <w:sz w:val="24"/>
        </w:rPr>
        <w:t>频次低。例如，工业生产领域的单位对炉、釜、塔、罐、管道等有限空间进行清洗、维</w:t>
      </w:r>
      <w:r>
        <w:rPr>
          <w:spacing w:val="-10"/>
          <w:sz w:val="24"/>
        </w:rPr>
        <w:t>修，餐饮、住宿等单位对污水井、化粪池进行疏通、清掏等有限空间作业就属于单位的</w:t>
      </w:r>
      <w:r>
        <w:rPr>
          <w:sz w:val="24"/>
        </w:rPr>
        <w:t>偶发性作业。</w:t>
      </w:r>
    </w:p>
    <w:p>
      <w:pPr>
        <w:pStyle w:val="6"/>
        <w:spacing w:before="3"/>
        <w:ind w:left="976"/>
      </w:pPr>
      <w:r>
        <w:t>按作业主体划分，有限空间作业可分为自行作业和发包作业：</w:t>
      </w:r>
    </w:p>
    <w:p>
      <w:pPr>
        <w:pStyle w:val="14"/>
        <w:numPr>
          <w:ilvl w:val="0"/>
          <w:numId w:val="6"/>
        </w:numPr>
        <w:tabs>
          <w:tab w:val="left" w:pos="1577"/>
        </w:tabs>
        <w:spacing w:before="160" w:after="0" w:line="240" w:lineRule="auto"/>
        <w:ind w:left="1577" w:right="0" w:hanging="601"/>
        <w:jc w:val="left"/>
        <w:rPr>
          <w:sz w:val="24"/>
        </w:rPr>
      </w:pPr>
      <w:r>
        <w:rPr>
          <w:sz w:val="24"/>
        </w:rPr>
        <w:t>自行作业指由本单位人员实施的有限空间作业。</w:t>
      </w:r>
    </w:p>
    <w:p>
      <w:pPr>
        <w:pStyle w:val="14"/>
        <w:numPr>
          <w:ilvl w:val="0"/>
          <w:numId w:val="6"/>
        </w:numPr>
        <w:tabs>
          <w:tab w:val="left" w:pos="1580"/>
        </w:tabs>
        <w:spacing w:before="161" w:after="0" w:line="240" w:lineRule="auto"/>
        <w:ind w:left="1579" w:right="0" w:hanging="602"/>
        <w:jc w:val="left"/>
        <w:rPr>
          <w:sz w:val="24"/>
        </w:rPr>
      </w:pPr>
      <w:r>
        <w:rPr>
          <w:sz w:val="24"/>
        </w:rPr>
        <w:t>发包作业指将作业进行发包，由承包单位实施的有限空间作业。</w:t>
      </w:r>
    </w:p>
    <w:p>
      <w:pPr>
        <w:spacing w:after="0" w:line="240" w:lineRule="auto"/>
        <w:jc w:val="left"/>
        <w:rPr>
          <w:sz w:val="24"/>
        </w:rPr>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0"/>
        <w:rPr>
          <w:sz w:val="12"/>
        </w:rPr>
      </w:pPr>
    </w:p>
    <w:p>
      <w:pPr>
        <w:pStyle w:val="2"/>
        <w:numPr>
          <w:numId w:val="0"/>
        </w:numPr>
        <w:tabs>
          <w:tab w:val="left" w:pos="3033"/>
        </w:tabs>
        <w:spacing w:before="6" w:after="0" w:line="240" w:lineRule="auto"/>
        <w:ind w:left="-1" w:leftChars="0" w:right="258" w:rightChars="0"/>
        <w:jc w:val="left"/>
      </w:pPr>
      <w:bookmarkStart w:id="7" w:name="_bookmark5"/>
      <w:bookmarkEnd w:id="7"/>
      <w:bookmarkStart w:id="8" w:name="_bookmark5"/>
      <w:bookmarkEnd w:id="8"/>
      <w:bookmarkStart w:id="9" w:name="_bookmark4"/>
      <w:bookmarkEnd w:id="9"/>
      <w:r>
        <w:rPr>
          <w:rFonts w:hint="eastAsia"/>
          <w:lang w:val="en-US" w:eastAsia="zh-CN"/>
        </w:rPr>
        <w:t>2.</w:t>
      </w:r>
      <w:r>
        <w:t>有限空间作业主要安全风险</w:t>
      </w:r>
    </w:p>
    <w:p>
      <w:pPr>
        <w:pStyle w:val="6"/>
        <w:spacing w:before="6"/>
        <w:rPr>
          <w:rFonts w:ascii="微软雅黑"/>
        </w:rPr>
      </w:pPr>
    </w:p>
    <w:p>
      <w:pPr>
        <w:pStyle w:val="3"/>
        <w:numPr>
          <w:ilvl w:val="1"/>
          <w:numId w:val="7"/>
        </w:numPr>
        <w:tabs>
          <w:tab w:val="left" w:pos="1058"/>
        </w:tabs>
        <w:spacing w:before="1" w:after="0" w:line="240" w:lineRule="auto"/>
        <w:ind w:left="1057" w:right="0" w:hanging="560"/>
        <w:jc w:val="left"/>
      </w:pPr>
      <w:r>
        <w:t>有限空间作业主要安全风险类别</w:t>
      </w:r>
    </w:p>
    <w:p>
      <w:pPr>
        <w:pStyle w:val="6"/>
        <w:spacing w:before="9"/>
        <w:rPr>
          <w:rFonts w:ascii="黑体"/>
          <w:sz w:val="34"/>
        </w:rPr>
      </w:pPr>
    </w:p>
    <w:p>
      <w:pPr>
        <w:pStyle w:val="6"/>
        <w:spacing w:before="0" w:line="364" w:lineRule="auto"/>
        <w:ind w:left="498" w:right="634" w:firstLine="480"/>
      </w:pPr>
      <w:r>
        <w:rPr>
          <w:spacing w:val="-10"/>
        </w:rPr>
        <w:t>有限空间作业存在的主要安全风险包括中毒、缺氧窒息、燃爆以及淹溺、高处坠落、</w:t>
      </w:r>
      <w:r>
        <w:rPr>
          <w:spacing w:val="-11"/>
        </w:rPr>
        <w:t>触电、物体打击、机械伤害、灼烫、坍塌、掩埋、高温高湿等。在某些环境下，上述风险可能共存，并具有隐蔽性和突发性。</w:t>
      </w:r>
    </w:p>
    <w:p>
      <w:pPr>
        <w:pStyle w:val="4"/>
        <w:numPr>
          <w:ilvl w:val="2"/>
          <w:numId w:val="7"/>
        </w:numPr>
        <w:tabs>
          <w:tab w:val="left" w:pos="1197"/>
        </w:tabs>
        <w:spacing w:before="176" w:after="0" w:line="240" w:lineRule="auto"/>
        <w:ind w:left="1196" w:right="0" w:hanging="699"/>
        <w:jc w:val="left"/>
        <w:rPr>
          <w:rFonts w:hint="eastAsia" w:ascii="宋体" w:eastAsia="宋体"/>
        </w:rPr>
      </w:pPr>
      <w:r>
        <w:rPr>
          <w:rFonts w:hint="eastAsia" w:ascii="宋体" w:eastAsia="宋体"/>
        </w:rPr>
        <w:t>中毒</w:t>
      </w:r>
    </w:p>
    <w:p>
      <w:pPr>
        <w:pStyle w:val="6"/>
        <w:spacing w:before="11"/>
        <w:rPr>
          <w:sz w:val="25"/>
        </w:rPr>
      </w:pPr>
    </w:p>
    <w:p>
      <w:pPr>
        <w:pStyle w:val="6"/>
        <w:spacing w:before="0" w:line="364" w:lineRule="auto"/>
        <w:ind w:left="498" w:right="633" w:firstLine="480"/>
      </w:pPr>
      <w:r>
        <w:t>有限空间内存在或积聚有毒气体，作业人员吸入后会引起化学性中毒，甚至死亡。</w:t>
      </w:r>
      <w:r>
        <w:rPr>
          <w:spacing w:val="-5"/>
        </w:rPr>
        <w:t>有限空间中有毒气体可能的来源包括：有限空间内存储的有毒物质的挥发，有机物分解</w:t>
      </w:r>
      <w:r>
        <w:rPr>
          <w:spacing w:val="-12"/>
        </w:rPr>
        <w:t>产生的有毒气体，进行焊接、涂装等作业时产生的有毒气体，相连或相近设备、管道中</w:t>
      </w:r>
      <w:r>
        <w:rPr>
          <w:spacing w:val="-20"/>
        </w:rPr>
        <w:t xml:space="preserve">有毒物质的泄漏等，如图 </w:t>
      </w:r>
      <w:r>
        <w:rPr>
          <w:rFonts w:ascii="Times New Roman" w:eastAsia="Times New Roman"/>
        </w:rPr>
        <w:t xml:space="preserve">2-1 </w:t>
      </w:r>
      <w:r>
        <w:rPr>
          <w:spacing w:val="-12"/>
        </w:rPr>
        <w:t xml:space="preserve">所示。有毒气体主要通过呼吸道进入人体，再经血液循环， </w:t>
      </w:r>
      <w:r>
        <w:t>对人体的呼吸、神经、血液等系统及肝脏、肺、肾脏等脏器造成严重损伤。</w:t>
      </w:r>
    </w:p>
    <w:p>
      <w:pPr>
        <w:pStyle w:val="6"/>
        <w:spacing w:before="0"/>
        <w:ind w:left="1532"/>
        <w:rPr>
          <w:sz w:val="20"/>
        </w:rPr>
      </w:pPr>
      <w:r>
        <w:rPr>
          <w:sz w:val="20"/>
        </w:rPr>
        <w:drawing>
          <wp:inline distT="0" distB="0" distL="0" distR="0">
            <wp:extent cx="4401820" cy="1282065"/>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a:picLocks noChangeAspect="1"/>
                    </pic:cNvPicPr>
                  </pic:nvPicPr>
                  <pic:blipFill>
                    <a:blip r:embed="rId21" cstate="print"/>
                    <a:stretch>
                      <a:fillRect/>
                    </a:stretch>
                  </pic:blipFill>
                  <pic:spPr>
                    <a:xfrm>
                      <a:off x="0" y="0"/>
                      <a:ext cx="4402168" cy="1282446"/>
                    </a:xfrm>
                    <a:prstGeom prst="rect">
                      <a:avLst/>
                    </a:prstGeom>
                  </pic:spPr>
                </pic:pic>
              </a:graphicData>
            </a:graphic>
          </wp:inline>
        </w:drawing>
      </w:r>
    </w:p>
    <w:p>
      <w:pPr>
        <w:pStyle w:val="6"/>
        <w:spacing w:before="6"/>
        <w:rPr>
          <w:sz w:val="10"/>
        </w:rPr>
      </w:pPr>
      <w:r>
        <w:drawing>
          <wp:anchor distT="0" distB="0" distL="0" distR="0" simplePos="0" relativeHeight="251660288" behindDoc="0" locked="0" layoutInCell="1" allowOverlap="1">
            <wp:simplePos x="0" y="0"/>
            <wp:positionH relativeFrom="page">
              <wp:posOffset>1566545</wp:posOffset>
            </wp:positionH>
            <wp:positionV relativeFrom="paragraph">
              <wp:posOffset>109855</wp:posOffset>
            </wp:positionV>
            <wp:extent cx="4436745" cy="1270000"/>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22" cstate="print"/>
                    <a:stretch>
                      <a:fillRect/>
                    </a:stretch>
                  </pic:blipFill>
                  <pic:spPr>
                    <a:xfrm>
                      <a:off x="0" y="0"/>
                      <a:ext cx="4436868" cy="1269873"/>
                    </a:xfrm>
                    <a:prstGeom prst="rect">
                      <a:avLst/>
                    </a:prstGeom>
                  </pic:spPr>
                </pic:pic>
              </a:graphicData>
            </a:graphic>
          </wp:anchor>
        </w:drawing>
      </w:r>
    </w:p>
    <w:p>
      <w:pPr>
        <w:pStyle w:val="6"/>
        <w:tabs>
          <w:tab w:val="left" w:pos="859"/>
        </w:tabs>
        <w:spacing w:before="149"/>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2-1</w:t>
      </w:r>
      <w:r>
        <w:rPr>
          <w:rFonts w:ascii="Times New Roman" w:eastAsia="Times New Roman"/>
        </w:rPr>
        <w:tab/>
      </w:r>
      <w:r>
        <w:rPr>
          <w:rFonts w:hint="eastAsia" w:ascii="仿宋" w:eastAsia="仿宋"/>
        </w:rPr>
        <w:t>有限空间中有毒气体可能的来源</w:t>
      </w:r>
    </w:p>
    <w:p>
      <w:pPr>
        <w:pStyle w:val="6"/>
        <w:spacing w:before="160" w:line="364" w:lineRule="auto"/>
        <w:ind w:left="498" w:right="753" w:firstLine="480"/>
      </w:pPr>
      <w:r>
        <w:rPr>
          <w:spacing w:val="-7"/>
        </w:rPr>
        <w:t>引发有限空间作业中毒风险的典型物质有：硫化氢、一氧化碳、苯和苯系物、氰化</w:t>
      </w:r>
      <w:r>
        <w:t>氢、磷化氢等。</w:t>
      </w:r>
    </w:p>
    <w:p>
      <w:pPr>
        <w:pStyle w:val="5"/>
        <w:numPr>
          <w:ilvl w:val="3"/>
          <w:numId w:val="7"/>
        </w:numPr>
        <w:tabs>
          <w:tab w:val="left" w:pos="1160"/>
        </w:tabs>
        <w:spacing w:before="1" w:after="0" w:line="240" w:lineRule="auto"/>
        <w:ind w:left="1159" w:right="0" w:hanging="182"/>
        <w:jc w:val="left"/>
      </w:pPr>
      <w:r>
        <w:rPr>
          <w:position w:val="2"/>
        </w:rPr>
        <w:t>硫化氢（</w:t>
      </w:r>
      <w:r>
        <w:rPr>
          <w:rFonts w:ascii="Times New Roman" w:eastAsia="Times New Roman"/>
          <w:position w:val="2"/>
        </w:rPr>
        <w:t>H</w:t>
      </w:r>
      <w:r>
        <w:rPr>
          <w:rFonts w:ascii="Times New Roman" w:eastAsia="Times New Roman"/>
          <w:sz w:val="15"/>
        </w:rPr>
        <w:t>2</w:t>
      </w:r>
      <w:r>
        <w:rPr>
          <w:rFonts w:ascii="Times New Roman" w:eastAsia="Times New Roman"/>
          <w:position w:val="2"/>
        </w:rPr>
        <w:t>S</w:t>
      </w:r>
      <w:r>
        <w:rPr>
          <w:position w:val="2"/>
        </w:rPr>
        <w:t>）</w:t>
      </w:r>
    </w:p>
    <w:p>
      <w:pPr>
        <w:pStyle w:val="6"/>
        <w:spacing w:line="364" w:lineRule="auto"/>
        <w:ind w:left="498" w:right="754" w:firstLine="480"/>
      </w:pPr>
      <w:r>
        <w:rPr>
          <w:spacing w:val="-8"/>
        </w:rPr>
        <w:t>硫化氢是一种无色、剧毒气体，比空气重，易积聚在低洼处。硫化氢易燃，与空气</w:t>
      </w:r>
      <w:r>
        <w:rPr>
          <w:spacing w:val="-7"/>
        </w:rPr>
        <w:t>混合能形成爆炸性混合气体，遇明火、高热等点火源将引发燃烧爆炸。硫化氢易存在于</w:t>
      </w:r>
    </w:p>
    <w:p>
      <w:pPr>
        <w:spacing w:after="0" w:line="364" w:lineRule="auto"/>
        <w:sectPr>
          <w:pgSz w:w="11910" w:h="16840"/>
          <w:pgMar w:top="158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40" w:line="364" w:lineRule="auto"/>
        <w:ind w:left="498" w:right="646"/>
      </w:pPr>
      <w:bookmarkStart w:id="10" w:name="_bookmark6"/>
      <w:bookmarkEnd w:id="10"/>
      <w:r>
        <w:rPr>
          <w:spacing w:val="-9"/>
        </w:rPr>
        <w:t xml:space="preserve">污水管道、污水池、炼油池、纸浆池、发酵池、酱腌菜池、化粪池等富含有机物并易于发酵的场所。低浓度的硫化氢有明显的臭鸡蛋气味，可被人敏感地发觉；浓度增高时， </w:t>
      </w:r>
      <w:r>
        <w:rPr>
          <w:spacing w:val="-11"/>
        </w:rPr>
        <w:t xml:space="preserve">人会产生嗅觉疲劳或嗅神经麻痹而不能觉察硫化氢的存在；当浓度超过 </w:t>
      </w:r>
      <w:r>
        <w:rPr>
          <w:rFonts w:ascii="Times New Roman" w:eastAsia="Times New Roman"/>
        </w:rPr>
        <w:t>1000mg/m</w:t>
      </w:r>
      <w:r>
        <w:rPr>
          <w:rFonts w:ascii="Times New Roman" w:eastAsia="Times New Roman"/>
          <w:vertAlign w:val="superscript"/>
        </w:rPr>
        <w:t>3</w:t>
      </w:r>
      <w:r>
        <w:rPr>
          <w:rFonts w:ascii="Times New Roman" w:eastAsia="Times New Roman"/>
          <w:vertAlign w:val="baseline"/>
        </w:rPr>
        <w:t xml:space="preserve"> </w:t>
      </w:r>
      <w:r>
        <w:rPr>
          <w:spacing w:val="-9"/>
          <w:vertAlign w:val="baseline"/>
        </w:rPr>
        <w:t xml:space="preserve">时， </w:t>
      </w:r>
      <w:r>
        <w:rPr>
          <w:vertAlign w:val="baseline"/>
        </w:rPr>
        <w:t>数秒内即可致人闪电型死亡。</w:t>
      </w:r>
    </w:p>
    <w:p>
      <w:pPr>
        <w:pStyle w:val="5"/>
        <w:numPr>
          <w:ilvl w:val="3"/>
          <w:numId w:val="7"/>
        </w:numPr>
        <w:tabs>
          <w:tab w:val="left" w:pos="1160"/>
        </w:tabs>
        <w:spacing w:before="3" w:after="0" w:line="240" w:lineRule="auto"/>
        <w:ind w:left="1159" w:right="0" w:hanging="182"/>
        <w:jc w:val="left"/>
      </w:pPr>
      <w:r>
        <w:t>一氧化碳（</w:t>
      </w:r>
      <w:r>
        <w:rPr>
          <w:rFonts w:ascii="Times New Roman" w:eastAsia="Times New Roman"/>
        </w:rPr>
        <w:t>CO</w:t>
      </w:r>
      <w:r>
        <w:t>）</w:t>
      </w:r>
    </w:p>
    <w:p>
      <w:pPr>
        <w:pStyle w:val="6"/>
        <w:spacing w:before="160" w:line="364" w:lineRule="auto"/>
        <w:ind w:left="498" w:right="665" w:firstLine="480"/>
      </w:pPr>
      <w:r>
        <w:rPr>
          <w:spacing w:val="-6"/>
        </w:rPr>
        <w:t>一氧化碳是一种无色无味的气体，比重与空气相当。一氧化碳与血红蛋白的亲和力</w:t>
      </w:r>
      <w:r>
        <w:rPr>
          <w:spacing w:val="-10"/>
        </w:rPr>
        <w:t xml:space="preserve">比氧与血红蛋白的亲和力高 </w:t>
      </w:r>
      <w:r>
        <w:rPr>
          <w:rFonts w:ascii="Times New Roman" w:eastAsia="Times New Roman"/>
        </w:rPr>
        <w:t>200</w:t>
      </w:r>
      <w:r>
        <w:t>～</w:t>
      </w:r>
      <w:r>
        <w:rPr>
          <w:rFonts w:ascii="Times New Roman" w:eastAsia="Times New Roman"/>
        </w:rPr>
        <w:t xml:space="preserve">300 </w:t>
      </w:r>
      <w:r>
        <w:t>倍，因此一氧化碳极易与血红蛋白结合，形成碳</w:t>
      </w:r>
      <w:r>
        <w:rPr>
          <w:spacing w:val="-1"/>
        </w:rPr>
        <w:t>氧血红蛋白，使血红蛋白丧失携氧的能力和作用，造成组织窒息，甚至导致人员死亡。</w:t>
      </w:r>
      <w:r>
        <w:rPr>
          <w:spacing w:val="-8"/>
        </w:rPr>
        <w:t>一氧化碳易燃，与空气混合能形成爆炸性混合气体，遇明火、高热等点火源将引发燃烧爆炸。含碳燃料的不完全燃烧和焊接作业是一氧化碳的主要来源。</w:t>
      </w:r>
    </w:p>
    <w:p>
      <w:pPr>
        <w:pStyle w:val="14"/>
        <w:numPr>
          <w:ilvl w:val="3"/>
          <w:numId w:val="7"/>
        </w:numPr>
        <w:tabs>
          <w:tab w:val="left" w:pos="1160"/>
        </w:tabs>
        <w:spacing w:before="0" w:after="0" w:line="307" w:lineRule="exact"/>
        <w:ind w:left="1159" w:right="0" w:hanging="182"/>
        <w:jc w:val="left"/>
        <w:rPr>
          <w:b/>
          <w:sz w:val="24"/>
        </w:rPr>
      </w:pPr>
      <w:r>
        <w:rPr>
          <w:b/>
          <w:position w:val="2"/>
          <w:sz w:val="24"/>
        </w:rPr>
        <w:t>苯和苯系物【苯（</w:t>
      </w:r>
      <w:r>
        <w:rPr>
          <w:rFonts w:ascii="Times New Roman" w:eastAsia="Times New Roman"/>
          <w:b/>
          <w:position w:val="2"/>
          <w:sz w:val="24"/>
        </w:rPr>
        <w:t>C</w:t>
      </w:r>
      <w:r>
        <w:rPr>
          <w:rFonts w:ascii="Times New Roman" w:eastAsia="Times New Roman"/>
          <w:b/>
          <w:sz w:val="15"/>
        </w:rPr>
        <w:t>6</w:t>
      </w:r>
      <w:r>
        <w:rPr>
          <w:rFonts w:ascii="Times New Roman" w:eastAsia="Times New Roman"/>
          <w:b/>
          <w:position w:val="2"/>
          <w:sz w:val="24"/>
        </w:rPr>
        <w:t>H</w:t>
      </w:r>
      <w:r>
        <w:rPr>
          <w:rFonts w:ascii="Times New Roman" w:eastAsia="Times New Roman"/>
          <w:b/>
          <w:sz w:val="15"/>
        </w:rPr>
        <w:t>6</w:t>
      </w:r>
      <w:r>
        <w:rPr>
          <w:b/>
          <w:position w:val="2"/>
          <w:sz w:val="24"/>
        </w:rPr>
        <w:t>）、甲苯（</w:t>
      </w:r>
      <w:r>
        <w:rPr>
          <w:rFonts w:ascii="Times New Roman" w:eastAsia="Times New Roman"/>
          <w:b/>
          <w:position w:val="2"/>
          <w:sz w:val="24"/>
        </w:rPr>
        <w:t>C</w:t>
      </w:r>
      <w:r>
        <w:rPr>
          <w:rFonts w:ascii="Times New Roman" w:eastAsia="Times New Roman"/>
          <w:b/>
          <w:sz w:val="15"/>
        </w:rPr>
        <w:t>7</w:t>
      </w:r>
      <w:r>
        <w:rPr>
          <w:rFonts w:ascii="Times New Roman" w:eastAsia="Times New Roman"/>
          <w:b/>
          <w:position w:val="2"/>
          <w:sz w:val="24"/>
        </w:rPr>
        <w:t>H</w:t>
      </w:r>
      <w:r>
        <w:rPr>
          <w:rFonts w:ascii="Times New Roman" w:eastAsia="Times New Roman"/>
          <w:b/>
          <w:sz w:val="15"/>
        </w:rPr>
        <w:t>8</w:t>
      </w:r>
      <w:r>
        <w:rPr>
          <w:b/>
          <w:position w:val="2"/>
          <w:sz w:val="24"/>
        </w:rPr>
        <w:t>）、二甲苯（</w:t>
      </w:r>
      <w:r>
        <w:rPr>
          <w:rFonts w:ascii="Times New Roman" w:eastAsia="Times New Roman"/>
          <w:b/>
          <w:position w:val="2"/>
          <w:sz w:val="24"/>
        </w:rPr>
        <w:t>C</w:t>
      </w:r>
      <w:r>
        <w:rPr>
          <w:rFonts w:ascii="Times New Roman" w:eastAsia="Times New Roman"/>
          <w:b/>
          <w:sz w:val="15"/>
        </w:rPr>
        <w:t>8</w:t>
      </w:r>
      <w:r>
        <w:rPr>
          <w:rFonts w:ascii="Times New Roman" w:eastAsia="Times New Roman"/>
          <w:b/>
          <w:position w:val="2"/>
          <w:sz w:val="24"/>
        </w:rPr>
        <w:t>H</w:t>
      </w:r>
      <w:r>
        <w:rPr>
          <w:rFonts w:ascii="Times New Roman" w:eastAsia="Times New Roman"/>
          <w:b/>
          <w:sz w:val="15"/>
        </w:rPr>
        <w:t>10</w:t>
      </w:r>
      <w:r>
        <w:rPr>
          <w:b/>
          <w:position w:val="2"/>
          <w:sz w:val="24"/>
        </w:rPr>
        <w:t>）】</w:t>
      </w:r>
    </w:p>
    <w:p>
      <w:pPr>
        <w:pStyle w:val="6"/>
        <w:spacing w:before="164" w:line="364" w:lineRule="auto"/>
        <w:ind w:left="498" w:right="665" w:firstLine="480"/>
      </w:pPr>
      <w:r>
        <w:rPr>
          <w:spacing w:val="-10"/>
        </w:rPr>
        <w:t>苯、甲苯、二甲苯都是无色透明、有芬芳气味、易挥发的有机溶剂；易燃，其蒸气</w:t>
      </w:r>
      <w:r>
        <w:rPr>
          <w:spacing w:val="-15"/>
        </w:rPr>
        <w:t>与空气混合能形成爆炸性混合物。苯可引起各类型白血病，国际癌症研究中心已确认苯</w:t>
      </w:r>
      <w:r>
        <w:rPr>
          <w:spacing w:val="-14"/>
        </w:rPr>
        <w:t>为人类致癌物。甲苯、二甲苯蒸气也均具有一定毒性，对黏膜有刺激性，对中枢神经系</w:t>
      </w:r>
      <w:r>
        <w:rPr>
          <w:spacing w:val="-15"/>
        </w:rPr>
        <w:t>统有麻痹作用。短时间内吸入较高浓度的苯、甲苯和二甲苯，人体会出现头晕、头痛、</w:t>
      </w:r>
      <w:r>
        <w:rPr>
          <w:spacing w:val="-11"/>
        </w:rPr>
        <w:t>恶心、呕吐、胸闷、四肢无力、步态蹒跚和意识模糊，严重者出现烦躁、抽搐、昏迷症状。苯、甲苯和二甲苯通常作为油漆、黏结剂的稀释剂，在有限空间内进行涂装、除锈和防腐等作业时，易挥发和积聚该类物质。</w:t>
      </w:r>
    </w:p>
    <w:p>
      <w:pPr>
        <w:pStyle w:val="5"/>
        <w:numPr>
          <w:ilvl w:val="3"/>
          <w:numId w:val="7"/>
        </w:numPr>
        <w:tabs>
          <w:tab w:val="left" w:pos="1160"/>
        </w:tabs>
        <w:spacing w:before="4" w:after="0" w:line="240" w:lineRule="auto"/>
        <w:ind w:left="1159" w:right="0" w:hanging="182"/>
        <w:jc w:val="left"/>
      </w:pPr>
      <w:r>
        <w:t>氰化氢（</w:t>
      </w:r>
      <w:r>
        <w:rPr>
          <w:rFonts w:ascii="Times New Roman" w:eastAsia="Times New Roman"/>
        </w:rPr>
        <w:t>HCN</w:t>
      </w:r>
      <w:r>
        <w:t>）</w:t>
      </w:r>
    </w:p>
    <w:p>
      <w:pPr>
        <w:pStyle w:val="6"/>
        <w:spacing w:line="364" w:lineRule="auto"/>
        <w:ind w:left="498" w:right="634" w:firstLine="480"/>
      </w:pPr>
      <w:r>
        <w:rPr>
          <w:spacing w:val="-5"/>
        </w:rPr>
        <w:t>氰化氢在常温下是一种无色、有苦杏仁味的液体，易在空气中挥发、弥散</w:t>
      </w:r>
      <w:r>
        <w:t>（沸点为</w:t>
      </w:r>
      <w:r>
        <w:rPr>
          <w:rFonts w:ascii="Times New Roman" w:hAnsi="Times New Roman" w:eastAsia="Times New Roman"/>
        </w:rPr>
        <w:t>25.6</w:t>
      </w:r>
      <w:r>
        <w:t>℃），</w:t>
      </w:r>
      <w:r>
        <w:rPr>
          <w:spacing w:val="-4"/>
        </w:rPr>
        <w:t>剧毒且具有爆炸性。氰化氢轻度中毒主要表现为胸闷、心悸、心率加快、头</w:t>
      </w:r>
      <w:r>
        <w:rPr>
          <w:spacing w:val="-16"/>
        </w:rPr>
        <w:t xml:space="preserve">痛、恶心、呕吐、视物模糊；重度中毒主要表现为深昏迷状态，呼吸浅快，阵发性抽搐， </w:t>
      </w:r>
      <w:r>
        <w:t>甚至强直性痉挛。酱腌菜池中可能产生氰化氢。</w:t>
      </w:r>
    </w:p>
    <w:p>
      <w:pPr>
        <w:pStyle w:val="5"/>
        <w:numPr>
          <w:ilvl w:val="3"/>
          <w:numId w:val="7"/>
        </w:numPr>
        <w:tabs>
          <w:tab w:val="left" w:pos="1160"/>
        </w:tabs>
        <w:spacing w:before="0" w:after="0" w:line="307" w:lineRule="exact"/>
        <w:ind w:left="1159" w:right="0" w:hanging="182"/>
        <w:jc w:val="left"/>
      </w:pPr>
      <w:r>
        <w:rPr>
          <w:position w:val="2"/>
        </w:rPr>
        <w:t>磷化氢（</w:t>
      </w:r>
      <w:r>
        <w:rPr>
          <w:rFonts w:ascii="Times New Roman" w:eastAsia="Times New Roman"/>
          <w:position w:val="2"/>
        </w:rPr>
        <w:t>PH</w:t>
      </w:r>
      <w:r>
        <w:rPr>
          <w:rFonts w:ascii="Times New Roman" w:eastAsia="Times New Roman"/>
          <w:sz w:val="15"/>
        </w:rPr>
        <w:t>3</w:t>
      </w:r>
      <w:r>
        <w:rPr>
          <w:position w:val="2"/>
        </w:rPr>
        <w:t>）</w:t>
      </w:r>
    </w:p>
    <w:p>
      <w:pPr>
        <w:pStyle w:val="6"/>
        <w:spacing w:before="163" w:line="364" w:lineRule="auto"/>
        <w:ind w:left="498" w:right="749" w:firstLine="480"/>
        <w:jc w:val="both"/>
      </w:pPr>
      <w:r>
        <w:rPr>
          <w:spacing w:val="-6"/>
        </w:rPr>
        <w:t>磷化氢是一种有类似大蒜气味的无色气体，剧毒且极易燃。磷化氢主要损害人体神</w:t>
      </w:r>
      <w:r>
        <w:rPr>
          <w:spacing w:val="-8"/>
        </w:rPr>
        <w:t>经系统、呼吸系统及心脏、肾脏、肝脏。</w:t>
      </w:r>
      <w:r>
        <w:rPr>
          <w:rFonts w:ascii="Times New Roman" w:eastAsia="Times New Roman"/>
        </w:rPr>
        <w:t>10mg/m</w:t>
      </w:r>
      <w:r>
        <w:rPr>
          <w:rFonts w:ascii="Times New Roman" w:eastAsia="Times New Roman"/>
          <w:vertAlign w:val="superscript"/>
        </w:rPr>
        <w:t>3</w:t>
      </w:r>
      <w:r>
        <w:rPr>
          <w:rFonts w:ascii="Times New Roman" w:eastAsia="Times New Roman"/>
          <w:vertAlign w:val="baseline"/>
        </w:rPr>
        <w:t xml:space="preserve"> </w:t>
      </w:r>
      <w:r>
        <w:rPr>
          <w:spacing w:val="-19"/>
          <w:vertAlign w:val="baseline"/>
        </w:rPr>
        <w:t xml:space="preserve">接触 </w:t>
      </w:r>
      <w:r>
        <w:rPr>
          <w:rFonts w:ascii="Times New Roman" w:eastAsia="Times New Roman"/>
          <w:spacing w:val="-7"/>
          <w:vertAlign w:val="baseline"/>
        </w:rPr>
        <w:t>6h</w:t>
      </w:r>
      <w:r>
        <w:rPr>
          <w:spacing w:val="-6"/>
          <w:vertAlign w:val="baseline"/>
        </w:rPr>
        <w:t>，人体就会出现中毒症状。在</w:t>
      </w:r>
      <w:r>
        <w:rPr>
          <w:spacing w:val="-10"/>
          <w:vertAlign w:val="baseline"/>
        </w:rPr>
        <w:t>微生物作用下，污水处理池等有限空间可能产生磷化氢。此外磷化氢还常作为熏蒸剂用</w:t>
      </w:r>
      <w:r>
        <w:rPr>
          <w:vertAlign w:val="baseline"/>
        </w:rPr>
        <w:t>于粮食存储以及饲料和烟草的储藏等。</w:t>
      </w:r>
    </w:p>
    <w:p>
      <w:pPr>
        <w:pStyle w:val="4"/>
        <w:numPr>
          <w:ilvl w:val="2"/>
          <w:numId w:val="7"/>
        </w:numPr>
        <w:tabs>
          <w:tab w:val="left" w:pos="1197"/>
        </w:tabs>
        <w:spacing w:before="174" w:after="0" w:line="240" w:lineRule="auto"/>
        <w:ind w:left="1196" w:right="0" w:hanging="699"/>
        <w:jc w:val="left"/>
        <w:rPr>
          <w:rFonts w:hint="eastAsia" w:ascii="宋体" w:eastAsia="宋体"/>
        </w:rPr>
      </w:pPr>
      <w:r>
        <w:rPr>
          <w:rFonts w:hint="eastAsia" w:ascii="宋体" w:eastAsia="宋体"/>
          <w:spacing w:val="-2"/>
        </w:rPr>
        <w:t>缺氧窒息</w:t>
      </w:r>
    </w:p>
    <w:p>
      <w:pPr>
        <w:spacing w:after="0" w:line="240" w:lineRule="auto"/>
        <w:jc w:val="left"/>
        <w:rPr>
          <w:rFonts w:hint="eastAsia" w:ascii="宋体" w:eastAsia="宋体"/>
        </w:rPr>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60" w:line="364" w:lineRule="auto"/>
        <w:ind w:left="498" w:right="753" w:firstLine="480"/>
        <w:jc w:val="both"/>
      </w:pPr>
      <w:r>
        <w:rPr>
          <w:spacing w:val="-5"/>
        </w:rPr>
        <w:t xml:space="preserve">空气中氧含量的体积分数约为 </w:t>
      </w:r>
      <w:r>
        <w:rPr>
          <w:rFonts w:ascii="Times New Roman" w:eastAsia="Times New Roman"/>
        </w:rPr>
        <w:t>20.9%</w:t>
      </w:r>
      <w:r>
        <w:rPr>
          <w:spacing w:val="-9"/>
        </w:rPr>
        <w:t xml:space="preserve">，氧含量低于 </w:t>
      </w:r>
      <w:r>
        <w:rPr>
          <w:rFonts w:ascii="Times New Roman" w:eastAsia="Times New Roman"/>
        </w:rPr>
        <w:t>19.5%</w:t>
      </w:r>
      <w:r>
        <w:rPr>
          <w:spacing w:val="-3"/>
        </w:rPr>
        <w:t>时就是缺氧。缺氧会对人</w:t>
      </w:r>
      <w:r>
        <w:rPr>
          <w:spacing w:val="-7"/>
        </w:rPr>
        <w:t>体多个系统及脏器造成影响，甚至使人致命。空气中氧气含量不同，对人体的影响也不</w:t>
      </w:r>
      <w:r>
        <w:t>同（</w:t>
      </w:r>
      <w:r>
        <w:rPr>
          <w:spacing w:val="-30"/>
        </w:rPr>
        <w:t xml:space="preserve">表 </w:t>
      </w:r>
      <w:r>
        <w:rPr>
          <w:rFonts w:ascii="Times New Roman" w:eastAsia="Times New Roman"/>
        </w:rPr>
        <w:t>2-1</w:t>
      </w:r>
      <w:r>
        <w:t>）。</w:t>
      </w:r>
    </w:p>
    <w:p>
      <w:pPr>
        <w:pStyle w:val="6"/>
        <w:tabs>
          <w:tab w:val="left" w:pos="859"/>
        </w:tabs>
        <w:spacing w:before="2"/>
        <w:ind w:right="258"/>
        <w:jc w:val="center"/>
        <w:rPr>
          <w:rFonts w:hint="eastAsia" w:ascii="仿宋" w:eastAsia="仿宋"/>
        </w:rPr>
      </w:pPr>
      <w:r>
        <w:rPr>
          <w:rFonts w:hint="eastAsia" w:ascii="仿宋" w:eastAsia="仿宋"/>
        </w:rPr>
        <w:t>表</w:t>
      </w:r>
      <w:r>
        <w:rPr>
          <w:rFonts w:hint="eastAsia" w:ascii="仿宋" w:eastAsia="仿宋"/>
          <w:spacing w:val="-61"/>
        </w:rPr>
        <w:t xml:space="preserve"> </w:t>
      </w:r>
      <w:r>
        <w:rPr>
          <w:rFonts w:ascii="Times New Roman" w:eastAsia="Times New Roman"/>
        </w:rPr>
        <w:t>2-1</w:t>
      </w:r>
      <w:r>
        <w:rPr>
          <w:rFonts w:ascii="Times New Roman" w:eastAsia="Times New Roman"/>
        </w:rPr>
        <w:tab/>
      </w:r>
      <w:r>
        <w:rPr>
          <w:rFonts w:hint="eastAsia" w:ascii="仿宋" w:eastAsia="仿宋"/>
        </w:rPr>
        <w:t>不同氧气含量对人体的影响</w:t>
      </w:r>
    </w:p>
    <w:p>
      <w:pPr>
        <w:pStyle w:val="6"/>
        <w:spacing w:before="3"/>
        <w:rPr>
          <w:rFonts w:ascii="仿宋"/>
          <w:sz w:val="6"/>
        </w:rPr>
      </w:pPr>
    </w:p>
    <w:tbl>
      <w:tblPr>
        <w:tblStyle w:val="11"/>
        <w:tblW w:w="0" w:type="auto"/>
        <w:tblInd w:w="3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0"/>
        <w:gridCol w:w="72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2130" w:type="dxa"/>
            <w:tcBorders>
              <w:left w:val="nil"/>
            </w:tcBorders>
          </w:tcPr>
          <w:p>
            <w:pPr>
              <w:pStyle w:val="15"/>
              <w:spacing w:before="93"/>
              <w:ind w:left="302" w:right="288"/>
              <w:jc w:val="center"/>
              <w:rPr>
                <w:sz w:val="21"/>
              </w:rPr>
            </w:pPr>
            <w:r>
              <w:rPr>
                <w:sz w:val="21"/>
              </w:rPr>
              <w:t>氧气含量</w:t>
            </w:r>
          </w:p>
          <w:p>
            <w:pPr>
              <w:pStyle w:val="15"/>
              <w:spacing w:before="43"/>
              <w:ind w:left="303" w:right="288"/>
              <w:jc w:val="center"/>
              <w:rPr>
                <w:rFonts w:ascii="Times New Roman" w:eastAsia="Times New Roman"/>
                <w:sz w:val="21"/>
              </w:rPr>
            </w:pPr>
            <w:r>
              <w:rPr>
                <w:sz w:val="21"/>
              </w:rPr>
              <w:t>（体积浓度）</w:t>
            </w:r>
            <w:r>
              <w:rPr>
                <w:rFonts w:ascii="Times New Roman" w:eastAsia="Times New Roman"/>
                <w:sz w:val="21"/>
              </w:rPr>
              <w:t>/%</w:t>
            </w:r>
          </w:p>
        </w:tc>
        <w:tc>
          <w:tcPr>
            <w:tcW w:w="7228" w:type="dxa"/>
            <w:tcBorders>
              <w:right w:val="nil"/>
            </w:tcBorders>
          </w:tcPr>
          <w:p>
            <w:pPr>
              <w:pStyle w:val="15"/>
              <w:spacing w:before="6"/>
              <w:rPr>
                <w:rFonts w:ascii="仿宋"/>
                <w:sz w:val="19"/>
              </w:rPr>
            </w:pPr>
          </w:p>
          <w:p>
            <w:pPr>
              <w:pStyle w:val="15"/>
              <w:ind w:left="2963" w:right="2960"/>
              <w:jc w:val="center"/>
              <w:rPr>
                <w:sz w:val="21"/>
              </w:rPr>
            </w:pPr>
            <w:r>
              <w:rPr>
                <w:sz w:val="21"/>
              </w:rPr>
              <w:t>对人体的影响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2130" w:type="dxa"/>
            <w:tcBorders>
              <w:left w:val="nil"/>
            </w:tcBorders>
          </w:tcPr>
          <w:p>
            <w:pPr>
              <w:pStyle w:val="15"/>
              <w:spacing w:before="93"/>
              <w:ind w:left="301" w:right="288"/>
              <w:jc w:val="center"/>
              <w:rPr>
                <w:rFonts w:ascii="Times New Roman" w:eastAsia="Times New Roman"/>
                <w:sz w:val="21"/>
              </w:rPr>
            </w:pPr>
            <w:r>
              <w:rPr>
                <w:rFonts w:ascii="Times New Roman" w:eastAsia="Times New Roman"/>
                <w:sz w:val="21"/>
              </w:rPr>
              <w:t>15</w:t>
            </w:r>
            <w:r>
              <w:rPr>
                <w:sz w:val="21"/>
              </w:rPr>
              <w:t>～</w:t>
            </w:r>
            <w:r>
              <w:rPr>
                <w:rFonts w:ascii="Times New Roman" w:eastAsia="Times New Roman"/>
                <w:sz w:val="21"/>
              </w:rPr>
              <w:t>19.5</w:t>
            </w:r>
          </w:p>
        </w:tc>
        <w:tc>
          <w:tcPr>
            <w:tcW w:w="7228" w:type="dxa"/>
            <w:tcBorders>
              <w:right w:val="nil"/>
            </w:tcBorders>
          </w:tcPr>
          <w:p>
            <w:pPr>
              <w:pStyle w:val="15"/>
              <w:spacing w:before="93"/>
              <w:ind w:left="344"/>
              <w:rPr>
                <w:sz w:val="21"/>
              </w:rPr>
            </w:pPr>
            <w:r>
              <w:rPr>
                <w:spacing w:val="-8"/>
                <w:sz w:val="21"/>
              </w:rPr>
              <w:t>体力下降，难以从事重体力劳动，动作协调性降低，易引发冠心病、肺病等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2130" w:type="dxa"/>
            <w:tcBorders>
              <w:left w:val="nil"/>
            </w:tcBorders>
          </w:tcPr>
          <w:p>
            <w:pPr>
              <w:pStyle w:val="15"/>
              <w:spacing w:before="92"/>
              <w:ind w:left="301" w:right="288"/>
              <w:jc w:val="center"/>
              <w:rPr>
                <w:rFonts w:ascii="Times New Roman" w:eastAsia="Times New Roman"/>
                <w:sz w:val="21"/>
              </w:rPr>
            </w:pPr>
            <w:r>
              <w:rPr>
                <w:rFonts w:ascii="Times New Roman" w:eastAsia="Times New Roman"/>
                <w:sz w:val="21"/>
              </w:rPr>
              <w:t>12</w:t>
            </w:r>
            <w:r>
              <w:rPr>
                <w:sz w:val="21"/>
              </w:rPr>
              <w:t>～</w:t>
            </w:r>
            <w:r>
              <w:rPr>
                <w:rFonts w:ascii="Times New Roman" w:eastAsia="Times New Roman"/>
                <w:sz w:val="21"/>
              </w:rPr>
              <w:t>14</w:t>
            </w:r>
          </w:p>
        </w:tc>
        <w:tc>
          <w:tcPr>
            <w:tcW w:w="7228" w:type="dxa"/>
            <w:tcBorders>
              <w:right w:val="nil"/>
            </w:tcBorders>
          </w:tcPr>
          <w:p>
            <w:pPr>
              <w:pStyle w:val="15"/>
              <w:spacing w:before="92"/>
              <w:ind w:left="354"/>
              <w:rPr>
                <w:sz w:val="21"/>
              </w:rPr>
            </w:pPr>
            <w:r>
              <w:rPr>
                <w:sz w:val="21"/>
              </w:rPr>
              <w:t>呼吸加重，频率加快，脉搏加快，动作协调性进一步降低，判断能力下降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2130" w:type="dxa"/>
            <w:tcBorders>
              <w:left w:val="nil"/>
            </w:tcBorders>
          </w:tcPr>
          <w:p>
            <w:pPr>
              <w:pStyle w:val="15"/>
              <w:spacing w:before="92"/>
              <w:ind w:left="301" w:right="288"/>
              <w:jc w:val="center"/>
              <w:rPr>
                <w:rFonts w:ascii="Times New Roman" w:eastAsia="Times New Roman"/>
                <w:sz w:val="21"/>
              </w:rPr>
            </w:pPr>
            <w:r>
              <w:rPr>
                <w:rFonts w:ascii="Times New Roman" w:eastAsia="Times New Roman"/>
                <w:sz w:val="21"/>
              </w:rPr>
              <w:t>10</w:t>
            </w:r>
            <w:r>
              <w:rPr>
                <w:sz w:val="21"/>
              </w:rPr>
              <w:t>～</w:t>
            </w:r>
            <w:r>
              <w:rPr>
                <w:rFonts w:ascii="Times New Roman" w:eastAsia="Times New Roman"/>
                <w:sz w:val="21"/>
              </w:rPr>
              <w:t>12</w:t>
            </w:r>
          </w:p>
        </w:tc>
        <w:tc>
          <w:tcPr>
            <w:tcW w:w="7228" w:type="dxa"/>
            <w:tcBorders>
              <w:right w:val="nil"/>
            </w:tcBorders>
          </w:tcPr>
          <w:p>
            <w:pPr>
              <w:pStyle w:val="15"/>
              <w:spacing w:before="92"/>
              <w:ind w:left="354"/>
              <w:rPr>
                <w:sz w:val="21"/>
              </w:rPr>
            </w:pPr>
            <w:r>
              <w:rPr>
                <w:sz w:val="21"/>
              </w:rPr>
              <w:t>呼吸加重、加快，几乎丧失判断能力，嘴唇发紫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2130" w:type="dxa"/>
            <w:tcBorders>
              <w:left w:val="nil"/>
            </w:tcBorders>
          </w:tcPr>
          <w:p>
            <w:pPr>
              <w:pStyle w:val="15"/>
              <w:spacing w:before="92"/>
              <w:ind w:left="301" w:right="288"/>
              <w:jc w:val="center"/>
              <w:rPr>
                <w:rFonts w:ascii="Times New Roman" w:eastAsia="Times New Roman"/>
                <w:sz w:val="21"/>
              </w:rPr>
            </w:pPr>
            <w:r>
              <w:rPr>
                <w:rFonts w:ascii="Times New Roman" w:eastAsia="Times New Roman"/>
                <w:sz w:val="21"/>
              </w:rPr>
              <w:t>8</w:t>
            </w:r>
            <w:r>
              <w:rPr>
                <w:sz w:val="21"/>
              </w:rPr>
              <w:t>～</w:t>
            </w:r>
            <w:r>
              <w:rPr>
                <w:rFonts w:ascii="Times New Roman" w:eastAsia="Times New Roman"/>
                <w:sz w:val="21"/>
              </w:rPr>
              <w:t>10</w:t>
            </w:r>
          </w:p>
        </w:tc>
        <w:tc>
          <w:tcPr>
            <w:tcW w:w="7228" w:type="dxa"/>
            <w:tcBorders>
              <w:right w:val="nil"/>
            </w:tcBorders>
          </w:tcPr>
          <w:p>
            <w:pPr>
              <w:pStyle w:val="15"/>
              <w:spacing w:before="92"/>
              <w:ind w:left="354"/>
              <w:rPr>
                <w:sz w:val="21"/>
              </w:rPr>
            </w:pPr>
            <w:r>
              <w:rPr>
                <w:sz w:val="21"/>
              </w:rPr>
              <w:t>精神失常，昏迷，失去知觉，呕吐，脸色死灰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2130" w:type="dxa"/>
            <w:tcBorders>
              <w:left w:val="nil"/>
            </w:tcBorders>
          </w:tcPr>
          <w:p>
            <w:pPr>
              <w:pStyle w:val="15"/>
              <w:spacing w:before="94"/>
              <w:ind w:left="301" w:right="288"/>
              <w:jc w:val="center"/>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8</w:t>
            </w:r>
          </w:p>
        </w:tc>
        <w:tc>
          <w:tcPr>
            <w:tcW w:w="7228" w:type="dxa"/>
            <w:tcBorders>
              <w:right w:val="nil"/>
            </w:tcBorders>
          </w:tcPr>
          <w:p>
            <w:pPr>
              <w:pStyle w:val="15"/>
              <w:spacing w:before="94"/>
              <w:ind w:left="354"/>
              <w:rPr>
                <w:sz w:val="21"/>
              </w:rPr>
            </w:pPr>
            <w:r>
              <w:rPr>
                <w:rFonts w:ascii="Times New Roman" w:eastAsia="Times New Roman"/>
                <w:sz w:val="21"/>
              </w:rPr>
              <w:t>4</w:t>
            </w:r>
            <w:r>
              <w:rPr>
                <w:sz w:val="21"/>
              </w:rPr>
              <w:t>～</w:t>
            </w:r>
            <w:r>
              <w:rPr>
                <w:rFonts w:ascii="Times New Roman" w:eastAsia="Times New Roman"/>
                <w:sz w:val="21"/>
              </w:rPr>
              <w:t xml:space="preserve">5min </w:t>
            </w:r>
            <w:r>
              <w:rPr>
                <w:sz w:val="21"/>
              </w:rPr>
              <w:t>通过治疗可恢复，</w:t>
            </w:r>
            <w:r>
              <w:rPr>
                <w:rFonts w:ascii="Times New Roman" w:eastAsia="Times New Roman"/>
                <w:sz w:val="21"/>
              </w:rPr>
              <w:t xml:space="preserve">6min </w:t>
            </w:r>
            <w:r>
              <w:rPr>
                <w:sz w:val="21"/>
              </w:rPr>
              <w:t xml:space="preserve">后 </w:t>
            </w:r>
            <w:r>
              <w:rPr>
                <w:rFonts w:ascii="Times New Roman" w:eastAsia="Times New Roman"/>
                <w:sz w:val="21"/>
              </w:rPr>
              <w:t>50%</w:t>
            </w:r>
            <w:r>
              <w:rPr>
                <w:sz w:val="21"/>
              </w:rPr>
              <w:t>致命，</w:t>
            </w:r>
            <w:r>
              <w:rPr>
                <w:rFonts w:ascii="Times New Roman" w:eastAsia="Times New Roman"/>
                <w:sz w:val="21"/>
              </w:rPr>
              <w:t xml:space="preserve">8min </w:t>
            </w:r>
            <w:r>
              <w:rPr>
                <w:sz w:val="21"/>
              </w:rPr>
              <w:t xml:space="preserve">后 </w:t>
            </w:r>
            <w:r>
              <w:rPr>
                <w:rFonts w:ascii="Times New Roman" w:eastAsia="Times New Roman"/>
                <w:sz w:val="21"/>
              </w:rPr>
              <w:t>100%</w:t>
            </w:r>
            <w:r>
              <w:rPr>
                <w:sz w:val="21"/>
              </w:rPr>
              <w:t>致命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2130" w:type="dxa"/>
            <w:tcBorders>
              <w:left w:val="nil"/>
            </w:tcBorders>
          </w:tcPr>
          <w:p>
            <w:pPr>
              <w:pStyle w:val="15"/>
              <w:spacing w:before="93"/>
              <w:ind w:left="301" w:right="288"/>
              <w:jc w:val="center"/>
              <w:rPr>
                <w:rFonts w:ascii="Times New Roman" w:eastAsia="Times New Roman"/>
                <w:sz w:val="21"/>
              </w:rPr>
            </w:pPr>
            <w:r>
              <w:rPr>
                <w:rFonts w:ascii="Times New Roman" w:eastAsia="Times New Roman"/>
                <w:sz w:val="21"/>
              </w:rPr>
              <w:t>4</w:t>
            </w:r>
            <w:r>
              <w:rPr>
                <w:sz w:val="21"/>
              </w:rPr>
              <w:t>～</w:t>
            </w:r>
            <w:r>
              <w:rPr>
                <w:rFonts w:ascii="Times New Roman" w:eastAsia="Times New Roman"/>
                <w:sz w:val="21"/>
              </w:rPr>
              <w:t>6</w:t>
            </w:r>
          </w:p>
        </w:tc>
        <w:tc>
          <w:tcPr>
            <w:tcW w:w="7228" w:type="dxa"/>
            <w:tcBorders>
              <w:right w:val="nil"/>
            </w:tcBorders>
          </w:tcPr>
          <w:p>
            <w:pPr>
              <w:pStyle w:val="15"/>
              <w:spacing w:before="93"/>
              <w:ind w:left="354"/>
              <w:rPr>
                <w:sz w:val="21"/>
              </w:rPr>
            </w:pPr>
            <w:r>
              <w:rPr>
                <w:rFonts w:ascii="Times New Roman" w:eastAsia="Times New Roman"/>
                <w:sz w:val="21"/>
              </w:rPr>
              <w:t xml:space="preserve">40s </w:t>
            </w:r>
            <w:r>
              <w:rPr>
                <w:sz w:val="21"/>
              </w:rPr>
              <w:t>内昏迷、痉挛，呼吸减缓、死亡</w:t>
            </w:r>
          </w:p>
        </w:tc>
      </w:tr>
    </w:tbl>
    <w:p>
      <w:pPr>
        <w:pStyle w:val="6"/>
        <w:spacing w:before="80" w:line="364" w:lineRule="auto"/>
        <w:ind w:left="498" w:right="665" w:firstLine="480"/>
      </w:pPr>
      <w:r>
        <w:rPr>
          <w:spacing w:val="-6"/>
        </w:rPr>
        <w:t>有限空间内缺氧主要有两种情形：一是由于生物的呼吸作用或物质的氧化作用，有</w:t>
      </w:r>
      <w:r>
        <w:rPr>
          <w:spacing w:val="-7"/>
        </w:rPr>
        <w:t>限空间内的氧气被消耗导致缺氧；二是有限空间内存在二氧化碳、甲烷、氮气、氩气、</w:t>
      </w:r>
      <w:r>
        <w:rPr>
          <w:spacing w:val="-1"/>
        </w:rPr>
        <w:t>水蒸气和六氟化硫等单纯性窒息气体，排挤氧空间，使空气中氧含量降低，造成缺氧。</w:t>
      </w:r>
    </w:p>
    <w:p>
      <w:pPr>
        <w:pStyle w:val="6"/>
        <w:spacing w:before="2"/>
        <w:ind w:left="978"/>
      </w:pPr>
      <w:r>
        <w:t>引发有限空间作业缺氧风险的典型物质有二氧化碳、甲烷、氮气、氩气等。</w:t>
      </w:r>
    </w:p>
    <w:p>
      <w:pPr>
        <w:pStyle w:val="5"/>
        <w:numPr>
          <w:ilvl w:val="3"/>
          <w:numId w:val="7"/>
        </w:numPr>
        <w:tabs>
          <w:tab w:val="left" w:pos="1160"/>
        </w:tabs>
        <w:spacing w:before="160" w:after="0" w:line="240" w:lineRule="auto"/>
        <w:ind w:left="1159" w:right="0" w:hanging="182"/>
        <w:jc w:val="left"/>
      </w:pPr>
      <w:r>
        <w:rPr>
          <w:position w:val="2"/>
        </w:rPr>
        <w:t>二氧化碳（</w:t>
      </w:r>
      <w:r>
        <w:rPr>
          <w:rFonts w:ascii="Times New Roman" w:eastAsia="Times New Roman"/>
          <w:position w:val="2"/>
        </w:rPr>
        <w:t>CO</w:t>
      </w:r>
      <w:r>
        <w:rPr>
          <w:rFonts w:ascii="Times New Roman" w:eastAsia="Times New Roman"/>
          <w:sz w:val="15"/>
        </w:rPr>
        <w:t>2</w:t>
      </w:r>
      <w:r>
        <w:rPr>
          <w:position w:val="2"/>
        </w:rPr>
        <w:t>）</w:t>
      </w:r>
    </w:p>
    <w:p>
      <w:pPr>
        <w:pStyle w:val="6"/>
        <w:spacing w:line="364" w:lineRule="auto"/>
        <w:ind w:left="498" w:right="665" w:firstLine="480"/>
      </w:pPr>
      <w:r>
        <w:rPr>
          <w:spacing w:val="-5"/>
        </w:rPr>
        <w:t>二氧化碳是引发有限空间环境缺氧最常见的物质。其来源主要为空气中本身存在的</w:t>
      </w:r>
      <w:r>
        <w:rPr>
          <w:spacing w:val="-6"/>
        </w:rPr>
        <w:t>二氧化碳，以及在生产过程中作为原料使用以及有机物分解、发酵等产生的二氧化碳。当二氧化碳含量超过一定浓度时，人的呼吸会受影响。吸入高浓度二氧化碳时，几秒内人会迅速昏迷倒下，更严重者会出现呼吸、心跳停止及休克，甚至死亡。</w:t>
      </w:r>
    </w:p>
    <w:p>
      <w:pPr>
        <w:pStyle w:val="5"/>
        <w:numPr>
          <w:ilvl w:val="3"/>
          <w:numId w:val="7"/>
        </w:numPr>
        <w:tabs>
          <w:tab w:val="left" w:pos="1160"/>
        </w:tabs>
        <w:spacing w:before="2" w:after="0" w:line="240" w:lineRule="auto"/>
        <w:ind w:left="1159" w:right="0" w:hanging="182"/>
        <w:jc w:val="left"/>
      </w:pPr>
      <w:r>
        <w:rPr>
          <w:position w:val="2"/>
        </w:rPr>
        <w:t>甲烷（</w:t>
      </w:r>
      <w:r>
        <w:rPr>
          <w:rFonts w:ascii="Times New Roman" w:eastAsia="Times New Roman"/>
          <w:position w:val="2"/>
        </w:rPr>
        <w:t>CH</w:t>
      </w:r>
      <w:r>
        <w:rPr>
          <w:rFonts w:ascii="Times New Roman" w:eastAsia="Times New Roman"/>
          <w:sz w:val="15"/>
        </w:rPr>
        <w:t>4</w:t>
      </w:r>
      <w:r>
        <w:rPr>
          <w:position w:val="2"/>
        </w:rPr>
        <w:t>）</w:t>
      </w:r>
    </w:p>
    <w:p>
      <w:pPr>
        <w:pStyle w:val="6"/>
        <w:spacing w:line="364" w:lineRule="auto"/>
        <w:ind w:left="498" w:right="665" w:firstLine="480"/>
      </w:pPr>
      <w:r>
        <w:rPr>
          <w:spacing w:val="-1"/>
        </w:rPr>
        <w:t>甲烷是天然气和沼气的主要成分，既是易燃易爆气体，也是一种单纯性窒息气体。</w:t>
      </w:r>
      <w:r>
        <w:rPr>
          <w:spacing w:val="-5"/>
        </w:rPr>
        <w:t xml:space="preserve">甲烷的来源主要为有机物分解和天然气管道泄漏。甲烷的爆炸极限为 </w:t>
      </w:r>
      <w:r>
        <w:rPr>
          <w:rFonts w:ascii="Times New Roman" w:eastAsia="Times New Roman"/>
        </w:rPr>
        <w:t>5.0%</w:t>
      </w:r>
      <w:r>
        <w:t>～</w:t>
      </w:r>
      <w:r>
        <w:rPr>
          <w:rFonts w:ascii="Times New Roman" w:eastAsia="Times New Roman"/>
        </w:rPr>
        <w:t>15.0%</w:t>
      </w:r>
      <w:r>
        <w:rPr>
          <w:spacing w:val="-17"/>
        </w:rPr>
        <w:t>。当</w:t>
      </w:r>
      <w:r>
        <w:rPr>
          <w:spacing w:val="-22"/>
        </w:rPr>
        <w:t xml:space="preserve">空气中甲烷浓度达 </w:t>
      </w:r>
      <w:r>
        <w:rPr>
          <w:rFonts w:ascii="Times New Roman" w:eastAsia="Times New Roman"/>
        </w:rPr>
        <w:t>25%</w:t>
      </w:r>
      <w:r>
        <w:t>～</w:t>
      </w:r>
      <w:r>
        <w:rPr>
          <w:rFonts w:ascii="Times New Roman" w:eastAsia="Times New Roman"/>
        </w:rPr>
        <w:t>30%</w:t>
      </w:r>
      <w:r>
        <w:rPr>
          <w:spacing w:val="-8"/>
        </w:rPr>
        <w:t>时，可引起头痛、头晕、乏力、注意力不集中、呼吸和心</w:t>
      </w:r>
      <w:r>
        <w:rPr>
          <w:spacing w:val="-12"/>
        </w:rPr>
        <w:t>跳加速等，若不及时远离，可致人窒息死亡。甲烷燃烧产物为一氧化碳和二氧化碳，也可引起中毒或缺氧。</w:t>
      </w:r>
    </w:p>
    <w:p>
      <w:pPr>
        <w:pStyle w:val="5"/>
        <w:numPr>
          <w:ilvl w:val="3"/>
          <w:numId w:val="7"/>
        </w:numPr>
        <w:tabs>
          <w:tab w:val="left" w:pos="1160"/>
        </w:tabs>
        <w:spacing w:before="2" w:after="0" w:line="240" w:lineRule="auto"/>
        <w:ind w:left="1159" w:right="0" w:hanging="182"/>
        <w:jc w:val="left"/>
      </w:pPr>
      <w:r>
        <w:rPr>
          <w:position w:val="2"/>
        </w:rPr>
        <w:t>氮气（</w:t>
      </w:r>
      <w:r>
        <w:rPr>
          <w:rFonts w:ascii="Times New Roman" w:eastAsia="Times New Roman"/>
          <w:position w:val="2"/>
        </w:rPr>
        <w:t>N</w:t>
      </w:r>
      <w:r>
        <w:rPr>
          <w:rFonts w:ascii="Times New Roman" w:eastAsia="Times New Roman"/>
          <w:sz w:val="15"/>
        </w:rPr>
        <w:t>2</w:t>
      </w:r>
      <w:r>
        <w:rPr>
          <w:position w:val="2"/>
        </w:rPr>
        <w:t>）</w:t>
      </w:r>
    </w:p>
    <w:p>
      <w:pPr>
        <w:pStyle w:val="6"/>
        <w:spacing w:before="162" w:line="364" w:lineRule="auto"/>
        <w:ind w:left="498" w:right="754" w:firstLine="480"/>
      </w:pPr>
      <w:r>
        <w:rPr>
          <w:spacing w:val="-8"/>
        </w:rPr>
        <w:t>氮气是空气的主要成分，其化学性质不活泼，常用作保护气防止物体暴露于空气中</w:t>
      </w:r>
      <w:r>
        <w:rPr>
          <w:spacing w:val="-9"/>
        </w:rPr>
        <w:t>被氧化，或用作工业上的清洗剂置换设备中的危险有害气体等。常压下氮气无毒，当作</w:t>
      </w:r>
    </w:p>
    <w:p>
      <w:pPr>
        <w:spacing w:after="0" w:line="364" w:lineRule="auto"/>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40" w:line="364" w:lineRule="auto"/>
        <w:ind w:left="498" w:right="753"/>
      </w:pPr>
      <w:bookmarkStart w:id="11" w:name="_bookmark7"/>
      <w:bookmarkEnd w:id="11"/>
      <w:r>
        <w:rPr>
          <w:spacing w:val="-6"/>
        </w:rPr>
        <w:t>业环境中氮气浓度增高，可引起单纯性缺氧窒息。吸入高浓度氮气，人会迅速昏迷、因</w:t>
      </w:r>
      <w:r>
        <w:t>呼吸和心跳停止而死亡。</w:t>
      </w:r>
    </w:p>
    <w:p>
      <w:pPr>
        <w:pStyle w:val="5"/>
        <w:numPr>
          <w:ilvl w:val="3"/>
          <w:numId w:val="7"/>
        </w:numPr>
        <w:tabs>
          <w:tab w:val="left" w:pos="1162"/>
        </w:tabs>
        <w:spacing w:before="2" w:after="0" w:line="240" w:lineRule="auto"/>
        <w:ind w:left="1161" w:right="0" w:hanging="182"/>
        <w:jc w:val="left"/>
      </w:pPr>
      <w:r>
        <w:t>氩气（</w:t>
      </w:r>
      <w:r>
        <w:rPr>
          <w:rFonts w:ascii="Times New Roman" w:eastAsia="Times New Roman"/>
        </w:rPr>
        <w:t>Ar</w:t>
      </w:r>
      <w:r>
        <w:t>）</w:t>
      </w:r>
    </w:p>
    <w:p>
      <w:pPr>
        <w:pStyle w:val="6"/>
        <w:spacing w:before="160" w:line="364" w:lineRule="auto"/>
        <w:ind w:left="498" w:right="754" w:firstLine="480"/>
        <w:jc w:val="both"/>
      </w:pPr>
      <w:r>
        <w:rPr>
          <w:spacing w:val="-7"/>
        </w:rPr>
        <w:t>氩气是一种无色无味的惰性气体，作为保护气被广泛用于工业生产领域，通常用于</w:t>
      </w:r>
      <w:r>
        <w:rPr>
          <w:spacing w:val="-6"/>
        </w:rPr>
        <w:t>焊接过程中防止焊接件被空气氧化或氮化。常压下氩气无毒，当作业环境中氩气浓度增</w:t>
      </w:r>
      <w:r>
        <w:rPr>
          <w:spacing w:val="-15"/>
        </w:rPr>
        <w:t xml:space="preserve">高，会引发人单纯性缺氧窒息。氩气含量达到 </w:t>
      </w:r>
      <w:r>
        <w:rPr>
          <w:rFonts w:ascii="Times New Roman" w:eastAsia="Times New Roman"/>
        </w:rPr>
        <w:t>75%</w:t>
      </w:r>
      <w:r>
        <w:rPr>
          <w:spacing w:val="-1"/>
        </w:rPr>
        <w:t>以上时可在数分钟内导致人员窒息死</w:t>
      </w:r>
      <w:r>
        <w:t>亡。液态氩可致皮肤冻伤，眼部接触可引起炎症。</w:t>
      </w:r>
    </w:p>
    <w:p>
      <w:pPr>
        <w:pStyle w:val="4"/>
        <w:numPr>
          <w:ilvl w:val="2"/>
          <w:numId w:val="7"/>
        </w:numPr>
        <w:tabs>
          <w:tab w:val="left" w:pos="1197"/>
        </w:tabs>
        <w:spacing w:before="174" w:after="0" w:line="240" w:lineRule="auto"/>
        <w:ind w:left="1196" w:right="0" w:hanging="699"/>
        <w:jc w:val="left"/>
        <w:rPr>
          <w:rFonts w:hint="eastAsia" w:ascii="宋体" w:eastAsia="宋体"/>
        </w:rPr>
      </w:pPr>
      <w:r>
        <w:rPr>
          <w:rFonts w:hint="eastAsia" w:ascii="宋体" w:eastAsia="宋体"/>
        </w:rPr>
        <w:t>燃爆</w:t>
      </w:r>
    </w:p>
    <w:p>
      <w:pPr>
        <w:pStyle w:val="6"/>
        <w:spacing w:before="0"/>
        <w:rPr>
          <w:sz w:val="26"/>
        </w:rPr>
      </w:pPr>
    </w:p>
    <w:p>
      <w:pPr>
        <w:pStyle w:val="6"/>
        <w:spacing w:before="1" w:line="364" w:lineRule="auto"/>
        <w:ind w:left="498" w:right="754" w:firstLine="480"/>
        <w:jc w:val="both"/>
      </w:pPr>
      <w:r>
        <w:rPr>
          <w:spacing w:val="-5"/>
        </w:rPr>
        <w:t>有限空间中积聚的易燃易爆物质与空气混合形成爆炸性混合物，若混合物浓度达到</w:t>
      </w:r>
      <w:r>
        <w:rPr>
          <w:spacing w:val="-10"/>
        </w:rPr>
        <w:t>其爆炸极限，遇明火、化学反应放热、撞击或摩擦火花、电气火花、静电火花等点火源</w:t>
      </w:r>
      <w:r>
        <w:t>时，就会发生燃爆事故。</w:t>
      </w:r>
    </w:p>
    <w:p>
      <w:pPr>
        <w:pStyle w:val="6"/>
        <w:spacing w:before="1" w:line="364" w:lineRule="auto"/>
        <w:ind w:left="498" w:right="754" w:firstLine="480"/>
      </w:pPr>
      <w:r>
        <w:rPr>
          <w:spacing w:val="-6"/>
        </w:rPr>
        <w:t>有限空间作业中常见的易燃易爆物质有甲烷、氢气等可燃性气体以及铝粉、玉米淀</w:t>
      </w:r>
      <w:r>
        <w:t>粉、煤粉等可燃性粉尘。</w:t>
      </w:r>
    </w:p>
    <w:p>
      <w:pPr>
        <w:pStyle w:val="4"/>
        <w:numPr>
          <w:ilvl w:val="2"/>
          <w:numId w:val="7"/>
        </w:numPr>
        <w:tabs>
          <w:tab w:val="left" w:pos="1197"/>
        </w:tabs>
        <w:spacing w:before="173" w:after="0" w:line="240" w:lineRule="auto"/>
        <w:ind w:left="1196" w:right="0" w:hanging="699"/>
        <w:jc w:val="left"/>
        <w:rPr>
          <w:rFonts w:hint="eastAsia" w:ascii="宋体" w:eastAsia="宋体"/>
        </w:rPr>
      </w:pPr>
      <w:r>
        <w:rPr>
          <w:rFonts w:hint="eastAsia" w:ascii="宋体" w:eastAsia="宋体"/>
          <w:spacing w:val="-1"/>
        </w:rPr>
        <w:t>其他安全风险</w:t>
      </w:r>
    </w:p>
    <w:p>
      <w:pPr>
        <w:pStyle w:val="6"/>
        <w:spacing w:before="0"/>
        <w:rPr>
          <w:sz w:val="26"/>
        </w:rPr>
      </w:pPr>
    </w:p>
    <w:p>
      <w:pPr>
        <w:pStyle w:val="6"/>
        <w:spacing w:before="1" w:line="364" w:lineRule="auto"/>
        <w:ind w:left="498" w:right="634" w:firstLine="480"/>
      </w:pPr>
      <w:r>
        <w:rPr>
          <w:spacing w:val="-12"/>
        </w:rPr>
        <w:t>有限空间内还可能存在淹溺、高处坠落、触电、物体打击、机械伤害、灼烫、坍塌、</w:t>
      </w:r>
      <w:r>
        <w:t>掩埋和高温高湿等安全风险。</w:t>
      </w:r>
    </w:p>
    <w:p>
      <w:pPr>
        <w:pStyle w:val="5"/>
        <w:numPr>
          <w:ilvl w:val="3"/>
          <w:numId w:val="7"/>
        </w:numPr>
        <w:tabs>
          <w:tab w:val="left" w:pos="1160"/>
        </w:tabs>
        <w:spacing w:before="1" w:after="0" w:line="240" w:lineRule="auto"/>
        <w:ind w:left="1159" w:right="0" w:hanging="182"/>
        <w:jc w:val="left"/>
      </w:pPr>
      <w:r>
        <w:t>淹溺</w:t>
      </w:r>
    </w:p>
    <w:p>
      <w:pPr>
        <w:pStyle w:val="6"/>
        <w:spacing w:before="160" w:line="364" w:lineRule="auto"/>
        <w:ind w:left="498" w:right="753" w:firstLine="480"/>
        <w:jc w:val="both"/>
      </w:pPr>
      <w:r>
        <w:rPr>
          <w:spacing w:val="-7"/>
        </w:rPr>
        <w:t>作业过程中突然涌入大量液体，以及作业人员因发生中毒、窒息、受伤或不慎跌入</w:t>
      </w:r>
      <w:r>
        <w:rPr>
          <w:spacing w:val="-10"/>
        </w:rPr>
        <w:t>液体中，都可能造成人员淹溺。发生淹溺后人体常见的表现有：面部和全身青紫、烦躁</w:t>
      </w:r>
      <w:r>
        <w:t>不安、抽筋、呼吸困难、吐带血的泡沫痰、昏迷、意识丧失、呼吸心搏停止。</w:t>
      </w:r>
    </w:p>
    <w:p>
      <w:pPr>
        <w:pStyle w:val="5"/>
        <w:numPr>
          <w:ilvl w:val="3"/>
          <w:numId w:val="7"/>
        </w:numPr>
        <w:tabs>
          <w:tab w:val="left" w:pos="1160"/>
        </w:tabs>
        <w:spacing w:before="2" w:after="0" w:line="240" w:lineRule="auto"/>
        <w:ind w:left="1159" w:right="0" w:hanging="182"/>
        <w:jc w:val="left"/>
      </w:pPr>
      <w:r>
        <w:t>高处坠落</w:t>
      </w:r>
    </w:p>
    <w:p>
      <w:pPr>
        <w:pStyle w:val="6"/>
        <w:spacing w:line="364" w:lineRule="auto"/>
        <w:ind w:left="498" w:right="754" w:firstLine="480"/>
        <w:jc w:val="both"/>
      </w:pPr>
      <w:r>
        <w:rPr>
          <w:spacing w:val="-5"/>
        </w:rPr>
        <w:t xml:space="preserve">许多有限空间进出口距底部超过 </w:t>
      </w:r>
      <w:r>
        <w:rPr>
          <w:rFonts w:ascii="Times New Roman" w:eastAsia="Times New Roman"/>
        </w:rPr>
        <w:t xml:space="preserve">2 </w:t>
      </w:r>
      <w:r>
        <w:rPr>
          <w:rFonts w:ascii="Times New Roman" w:eastAsia="Times New Roman"/>
          <w:spacing w:val="-10"/>
        </w:rPr>
        <w:t>m</w:t>
      </w:r>
      <w:r>
        <w:rPr>
          <w:spacing w:val="-5"/>
        </w:rPr>
        <w:t>，一旦人员未佩戴有效坠落防护用品，在进出有限空间或作业时有发生高处坠落的风险。高处坠落可能导致四肢、躯干、腰椎等部位</w:t>
      </w:r>
      <w:r>
        <w:t>受冲击而造成重伤致残，或是因脑部或内脏损伤而致命。</w:t>
      </w:r>
    </w:p>
    <w:p>
      <w:pPr>
        <w:pStyle w:val="5"/>
        <w:numPr>
          <w:ilvl w:val="3"/>
          <w:numId w:val="7"/>
        </w:numPr>
        <w:tabs>
          <w:tab w:val="left" w:pos="1160"/>
        </w:tabs>
        <w:spacing w:before="1" w:after="0" w:line="240" w:lineRule="auto"/>
        <w:ind w:left="1159" w:right="0" w:hanging="182"/>
        <w:jc w:val="left"/>
      </w:pPr>
      <w:r>
        <w:t>触电</w:t>
      </w:r>
    </w:p>
    <w:p>
      <w:pPr>
        <w:pStyle w:val="6"/>
        <w:spacing w:line="364" w:lineRule="auto"/>
        <w:ind w:left="498" w:right="754" w:firstLine="480"/>
        <w:jc w:val="both"/>
      </w:pPr>
      <w:r>
        <w:rPr>
          <w:spacing w:val="-7"/>
        </w:rPr>
        <w:t>有限空间作业过程中使用电钻、电焊等设备可能存在触电的危险。当通过人体的电</w:t>
      </w:r>
      <w:r>
        <w:rPr>
          <w:spacing w:val="-3"/>
        </w:rPr>
        <w:t>流超过一定值（</w:t>
      </w:r>
      <w:r>
        <w:t>感知电流</w:t>
      </w:r>
      <w:r>
        <w:rPr>
          <w:spacing w:val="-17"/>
        </w:rPr>
        <w:t>）</w:t>
      </w:r>
      <w:r>
        <w:rPr>
          <w:spacing w:val="-9"/>
        </w:rPr>
        <w:t>时，人就会产生痉挛，不能自主脱离带电体；当通过人体的</w:t>
      </w:r>
      <w:r>
        <w:rPr>
          <w:spacing w:val="-13"/>
        </w:rPr>
        <w:t xml:space="preserve">电流超过 </w:t>
      </w:r>
      <w:r>
        <w:rPr>
          <w:rFonts w:ascii="Times New Roman" w:eastAsia="Times New Roman"/>
        </w:rPr>
        <w:t>50 mA</w:t>
      </w:r>
      <w:r>
        <w:t>，就会使人呼吸和心脏停止而死亡。</w:t>
      </w:r>
    </w:p>
    <w:p>
      <w:pPr>
        <w:spacing w:after="0" w:line="364" w:lineRule="auto"/>
        <w:jc w:val="both"/>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5"/>
        <w:numPr>
          <w:ilvl w:val="3"/>
          <w:numId w:val="7"/>
        </w:numPr>
        <w:tabs>
          <w:tab w:val="left" w:pos="1160"/>
        </w:tabs>
        <w:spacing w:before="60" w:after="0" w:line="240" w:lineRule="auto"/>
        <w:ind w:left="1159" w:right="0" w:hanging="182"/>
        <w:jc w:val="left"/>
      </w:pPr>
      <w:bookmarkStart w:id="12" w:name="_bookmark8"/>
      <w:bookmarkEnd w:id="12"/>
      <w:bookmarkStart w:id="13" w:name="_bookmark8"/>
      <w:bookmarkEnd w:id="13"/>
      <w:r>
        <w:t>物体打击</w:t>
      </w:r>
    </w:p>
    <w:p>
      <w:pPr>
        <w:pStyle w:val="6"/>
        <w:spacing w:line="364" w:lineRule="auto"/>
        <w:ind w:left="498" w:right="754" w:firstLine="480"/>
      </w:pPr>
      <w:r>
        <w:rPr>
          <w:spacing w:val="-6"/>
        </w:rPr>
        <w:t>有限空间外部或上方物体掉入有限空间内，以及有限空间内部物体掉落，可能对作</w:t>
      </w:r>
      <w:r>
        <w:t>业人员造成人身伤害。</w:t>
      </w:r>
    </w:p>
    <w:p>
      <w:pPr>
        <w:pStyle w:val="5"/>
        <w:numPr>
          <w:ilvl w:val="3"/>
          <w:numId w:val="7"/>
        </w:numPr>
        <w:tabs>
          <w:tab w:val="left" w:pos="1160"/>
        </w:tabs>
        <w:spacing w:before="1" w:after="0" w:line="240" w:lineRule="auto"/>
        <w:ind w:left="1159" w:right="0" w:hanging="182"/>
        <w:jc w:val="left"/>
      </w:pPr>
      <w:r>
        <w:t>机械伤害</w:t>
      </w:r>
    </w:p>
    <w:p>
      <w:pPr>
        <w:pStyle w:val="6"/>
        <w:spacing w:line="364" w:lineRule="auto"/>
        <w:ind w:left="498" w:right="754" w:firstLine="480"/>
      </w:pPr>
      <w:r>
        <w:rPr>
          <w:spacing w:val="-6"/>
        </w:rPr>
        <w:t>有限空间作业过程中可能涉及机械运行，如未实施有效关停，人员可能因机械的意</w:t>
      </w:r>
      <w:r>
        <w:t>外启动而遭受伤害，造成外伤性骨折、出血、休克、昏迷，严重的会直接导致死亡。</w:t>
      </w:r>
    </w:p>
    <w:p>
      <w:pPr>
        <w:pStyle w:val="5"/>
        <w:numPr>
          <w:ilvl w:val="3"/>
          <w:numId w:val="7"/>
        </w:numPr>
        <w:tabs>
          <w:tab w:val="left" w:pos="1160"/>
        </w:tabs>
        <w:spacing w:before="1" w:after="0" w:line="240" w:lineRule="auto"/>
        <w:ind w:left="1159" w:right="0" w:hanging="182"/>
        <w:jc w:val="left"/>
      </w:pPr>
      <w:r>
        <w:t>灼烫</w:t>
      </w:r>
    </w:p>
    <w:p>
      <w:pPr>
        <w:pStyle w:val="6"/>
        <w:spacing w:before="160" w:line="364" w:lineRule="auto"/>
        <w:ind w:left="498" w:right="665" w:firstLine="480"/>
      </w:pPr>
      <w:r>
        <w:t>有限空间内存在的燃烧体、高温物体、化学品（酸、碱及酸碱性物质等）、强光、放射性物质等因素可能造成人员烧伤、烫伤和灼伤。</w:t>
      </w:r>
    </w:p>
    <w:p>
      <w:pPr>
        <w:pStyle w:val="5"/>
        <w:numPr>
          <w:ilvl w:val="3"/>
          <w:numId w:val="7"/>
        </w:numPr>
        <w:tabs>
          <w:tab w:val="left" w:pos="1160"/>
        </w:tabs>
        <w:spacing w:before="1" w:after="0" w:line="240" w:lineRule="auto"/>
        <w:ind w:left="1159" w:right="0" w:hanging="182"/>
        <w:jc w:val="left"/>
      </w:pPr>
      <w:r>
        <w:t>坍塌</w:t>
      </w:r>
    </w:p>
    <w:p>
      <w:pPr>
        <w:pStyle w:val="6"/>
        <w:spacing w:line="364" w:lineRule="auto"/>
        <w:ind w:left="498" w:right="754" w:firstLine="480"/>
      </w:pPr>
      <w:r>
        <w:rPr>
          <w:spacing w:val="-8"/>
        </w:rPr>
        <w:t>有限空间在外力或重力作用下，可能因超过自身强度极限或因结构稳定性破坏而引</w:t>
      </w:r>
      <w:r>
        <w:t>发坍塌事故。人员被坍塌的结构体掩埋后，会因压迫导致伤亡。</w:t>
      </w:r>
    </w:p>
    <w:p>
      <w:pPr>
        <w:pStyle w:val="5"/>
        <w:numPr>
          <w:ilvl w:val="3"/>
          <w:numId w:val="7"/>
        </w:numPr>
        <w:tabs>
          <w:tab w:val="left" w:pos="1160"/>
        </w:tabs>
        <w:spacing w:before="1" w:after="0" w:line="240" w:lineRule="auto"/>
        <w:ind w:left="1159" w:right="0" w:hanging="182"/>
        <w:jc w:val="left"/>
      </w:pPr>
      <w:r>
        <w:t>掩埋</w:t>
      </w:r>
    </w:p>
    <w:p>
      <w:pPr>
        <w:pStyle w:val="6"/>
        <w:spacing w:line="364" w:lineRule="auto"/>
        <w:ind w:left="498" w:right="754" w:firstLine="480"/>
        <w:jc w:val="both"/>
      </w:pPr>
      <w:r>
        <w:rPr>
          <w:spacing w:val="-10"/>
        </w:rPr>
        <w:t>当人员进入粮仓、料仓等有限空间后，可能因人员体重或所携带工具重量导致物料</w:t>
      </w:r>
      <w:r>
        <w:rPr>
          <w:spacing w:val="-8"/>
        </w:rPr>
        <w:t>流动而掩埋人员，或者人员进入时未有效隔离，导致物料的意外注入而将人员掩埋。人</w:t>
      </w:r>
      <w:r>
        <w:t>员被物料掩埋后，会因呼吸系统阻塞而窒息死亡，或因压迫、碾压而导致死亡。</w:t>
      </w:r>
    </w:p>
    <w:p>
      <w:pPr>
        <w:pStyle w:val="5"/>
        <w:numPr>
          <w:ilvl w:val="3"/>
          <w:numId w:val="7"/>
        </w:numPr>
        <w:tabs>
          <w:tab w:val="left" w:pos="1160"/>
        </w:tabs>
        <w:spacing w:before="1" w:after="0" w:line="240" w:lineRule="auto"/>
        <w:ind w:left="1159" w:right="0" w:hanging="182"/>
        <w:jc w:val="left"/>
      </w:pPr>
      <w:r>
        <w:t>高温高湿</w:t>
      </w:r>
    </w:p>
    <w:p>
      <w:pPr>
        <w:pStyle w:val="6"/>
        <w:spacing w:line="364" w:lineRule="auto"/>
        <w:ind w:left="498" w:right="665" w:firstLine="480"/>
      </w:pPr>
      <w:r>
        <w:rPr>
          <w:spacing w:val="-6"/>
        </w:rPr>
        <w:t>作业人员长时间在温度过高、湿度很大的环境中作业，可能会导致人体机能严重下</w:t>
      </w:r>
      <w:r>
        <w:rPr>
          <w:spacing w:val="-7"/>
        </w:rPr>
        <w:t xml:space="preserve">降。高温高湿环境可使作业人员感到热、渴、烦、头晕、心慌、无力、疲倦等不适感， </w:t>
      </w:r>
      <w:r>
        <w:t>甚至导致人员发生热衰竭、失去知觉或死亡。</w:t>
      </w:r>
    </w:p>
    <w:p>
      <w:pPr>
        <w:pStyle w:val="6"/>
        <w:spacing w:before="7"/>
        <w:rPr>
          <w:sz w:val="22"/>
        </w:rPr>
      </w:pPr>
    </w:p>
    <w:p>
      <w:pPr>
        <w:pStyle w:val="3"/>
        <w:numPr>
          <w:ilvl w:val="1"/>
          <w:numId w:val="7"/>
        </w:numPr>
        <w:tabs>
          <w:tab w:val="left" w:pos="1058"/>
        </w:tabs>
        <w:spacing w:before="0" w:after="0" w:line="240" w:lineRule="auto"/>
        <w:ind w:left="1057" w:right="0" w:hanging="560"/>
        <w:jc w:val="left"/>
      </w:pPr>
      <w:r>
        <w:t>有限空间作业主要安全风险辨识</w:t>
      </w:r>
    </w:p>
    <w:p>
      <w:pPr>
        <w:pStyle w:val="6"/>
        <w:spacing w:before="12"/>
        <w:rPr>
          <w:rFonts w:ascii="黑体"/>
          <w:sz w:val="38"/>
        </w:rPr>
      </w:pPr>
    </w:p>
    <w:p>
      <w:pPr>
        <w:pStyle w:val="4"/>
        <w:numPr>
          <w:ilvl w:val="2"/>
          <w:numId w:val="7"/>
        </w:numPr>
        <w:tabs>
          <w:tab w:val="left" w:pos="1197"/>
        </w:tabs>
        <w:spacing w:before="0" w:after="0" w:line="240" w:lineRule="auto"/>
        <w:ind w:left="1196" w:right="0" w:hanging="699"/>
        <w:jc w:val="left"/>
        <w:rPr>
          <w:rFonts w:hint="eastAsia" w:ascii="宋体" w:eastAsia="宋体"/>
        </w:rPr>
      </w:pPr>
      <w:r>
        <w:rPr>
          <w:rFonts w:hint="eastAsia" w:ascii="宋体" w:eastAsia="宋体"/>
          <w:spacing w:val="-3"/>
        </w:rPr>
        <w:t>气体危害辨识方法</w:t>
      </w:r>
    </w:p>
    <w:p>
      <w:pPr>
        <w:pStyle w:val="6"/>
        <w:spacing w:before="1"/>
        <w:rPr>
          <w:sz w:val="26"/>
        </w:rPr>
      </w:pPr>
    </w:p>
    <w:p>
      <w:pPr>
        <w:pStyle w:val="6"/>
        <w:spacing w:before="0" w:line="364" w:lineRule="auto"/>
        <w:ind w:left="498" w:right="723" w:firstLine="420"/>
      </w:pPr>
      <w:r>
        <w:t xml:space="preserve">对于中毒、缺氧窒息、气体燃爆风险，主要从有限空间内部存在或产生、作业时产生和外部环境影响 </w:t>
      </w:r>
      <w:r>
        <w:rPr>
          <w:rFonts w:ascii="Times New Roman" w:eastAsia="Times New Roman"/>
        </w:rPr>
        <w:t xml:space="preserve">3 </w:t>
      </w:r>
      <w:r>
        <w:t>个方面进行辨识。</w:t>
      </w:r>
    </w:p>
    <w:p>
      <w:pPr>
        <w:pStyle w:val="5"/>
        <w:numPr>
          <w:ilvl w:val="3"/>
          <w:numId w:val="7"/>
        </w:numPr>
        <w:tabs>
          <w:tab w:val="left" w:pos="1160"/>
        </w:tabs>
        <w:spacing w:before="1" w:after="0" w:line="240" w:lineRule="auto"/>
        <w:ind w:left="1159" w:right="0" w:hanging="182"/>
        <w:jc w:val="left"/>
      </w:pPr>
      <w:r>
        <w:t>内部存在或产生的风险</w:t>
      </w:r>
    </w:p>
    <w:p>
      <w:pPr>
        <w:pStyle w:val="14"/>
        <w:numPr>
          <w:ilvl w:val="0"/>
          <w:numId w:val="8"/>
        </w:numPr>
        <w:tabs>
          <w:tab w:val="left" w:pos="1580"/>
        </w:tabs>
        <w:spacing w:before="161" w:after="0" w:line="364" w:lineRule="auto"/>
        <w:ind w:left="498" w:right="754" w:firstLine="480"/>
        <w:jc w:val="left"/>
        <w:rPr>
          <w:sz w:val="24"/>
        </w:rPr>
      </w:pPr>
      <w:r>
        <w:rPr>
          <w:spacing w:val="-1"/>
          <w:sz w:val="24"/>
        </w:rPr>
        <w:t>有限空间内是否储存、使用、残留有毒有害气体以及可能产生有毒有害气体</w:t>
      </w:r>
      <w:r>
        <w:rPr>
          <w:sz w:val="24"/>
        </w:rPr>
        <w:t>的物质，导致中毒。</w:t>
      </w:r>
    </w:p>
    <w:p>
      <w:pPr>
        <w:pStyle w:val="14"/>
        <w:numPr>
          <w:ilvl w:val="0"/>
          <w:numId w:val="8"/>
        </w:numPr>
        <w:tabs>
          <w:tab w:val="left" w:pos="1580"/>
        </w:tabs>
        <w:spacing w:before="1" w:after="0" w:line="240" w:lineRule="auto"/>
        <w:ind w:left="1579" w:right="0" w:hanging="602"/>
        <w:jc w:val="left"/>
        <w:rPr>
          <w:sz w:val="24"/>
        </w:rPr>
      </w:pPr>
      <w:r>
        <w:rPr>
          <w:sz w:val="24"/>
        </w:rPr>
        <w:t>有限空间是否长期封闭、通风不良，或内部发生生物有氧呼吸等耗氧性化学</w:t>
      </w:r>
    </w:p>
    <w:p>
      <w:pPr>
        <w:spacing w:after="0" w:line="240" w:lineRule="auto"/>
        <w:jc w:val="left"/>
        <w:rPr>
          <w:sz w:val="24"/>
        </w:rPr>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40"/>
        <w:ind w:left="498"/>
      </w:pPr>
      <w:bookmarkStart w:id="14" w:name="_bookmark9"/>
      <w:bookmarkEnd w:id="14"/>
      <w:r>
        <w:t>反应，或存在单纯性窒息气体，导致缺氧。</w:t>
      </w:r>
    </w:p>
    <w:p>
      <w:pPr>
        <w:pStyle w:val="14"/>
        <w:numPr>
          <w:ilvl w:val="0"/>
          <w:numId w:val="8"/>
        </w:numPr>
        <w:tabs>
          <w:tab w:val="left" w:pos="1580"/>
        </w:tabs>
        <w:spacing w:before="161" w:after="0" w:line="240" w:lineRule="auto"/>
        <w:ind w:left="1579" w:right="0" w:hanging="602"/>
        <w:jc w:val="left"/>
        <w:rPr>
          <w:sz w:val="24"/>
        </w:rPr>
      </w:pPr>
      <w:r>
        <w:rPr>
          <w:sz w:val="24"/>
        </w:rPr>
        <w:t>有限空间内是否储存、残留或产生易燃易爆气体，导致燃爆。</w:t>
      </w:r>
    </w:p>
    <w:p>
      <w:pPr>
        <w:pStyle w:val="5"/>
        <w:numPr>
          <w:ilvl w:val="3"/>
          <w:numId w:val="7"/>
        </w:numPr>
        <w:tabs>
          <w:tab w:val="left" w:pos="1160"/>
        </w:tabs>
        <w:spacing w:before="160" w:after="0" w:line="240" w:lineRule="auto"/>
        <w:ind w:left="1159" w:right="0" w:hanging="182"/>
        <w:jc w:val="left"/>
      </w:pPr>
      <w:r>
        <w:t>作业时产生的风险</w:t>
      </w:r>
    </w:p>
    <w:p>
      <w:pPr>
        <w:pStyle w:val="14"/>
        <w:numPr>
          <w:ilvl w:val="0"/>
          <w:numId w:val="9"/>
        </w:numPr>
        <w:tabs>
          <w:tab w:val="left" w:pos="1580"/>
        </w:tabs>
        <w:spacing w:before="161" w:after="0" w:line="364" w:lineRule="auto"/>
        <w:ind w:left="498" w:right="756" w:firstLine="480"/>
        <w:jc w:val="left"/>
        <w:rPr>
          <w:sz w:val="24"/>
        </w:rPr>
      </w:pPr>
      <w:r>
        <w:rPr>
          <w:spacing w:val="-1"/>
          <w:sz w:val="24"/>
        </w:rPr>
        <w:t>作业时使用的物料是否会挥发或产生有毒有害、易燃易爆气体，导致中毒或</w:t>
      </w:r>
      <w:r>
        <w:rPr>
          <w:sz w:val="24"/>
        </w:rPr>
        <w:t>燃爆。</w:t>
      </w:r>
    </w:p>
    <w:p>
      <w:pPr>
        <w:pStyle w:val="14"/>
        <w:numPr>
          <w:ilvl w:val="0"/>
          <w:numId w:val="9"/>
        </w:numPr>
        <w:tabs>
          <w:tab w:val="left" w:pos="1580"/>
        </w:tabs>
        <w:spacing w:before="1" w:after="0" w:line="240" w:lineRule="auto"/>
        <w:ind w:left="1579" w:right="0" w:hanging="602"/>
        <w:jc w:val="left"/>
        <w:rPr>
          <w:sz w:val="24"/>
        </w:rPr>
      </w:pPr>
      <w:r>
        <w:rPr>
          <w:sz w:val="24"/>
        </w:rPr>
        <w:t>作业时是否会大量消耗氧气，或引入单纯性窒息气体，导致缺氧。</w:t>
      </w:r>
    </w:p>
    <w:p>
      <w:pPr>
        <w:pStyle w:val="14"/>
        <w:numPr>
          <w:ilvl w:val="0"/>
          <w:numId w:val="9"/>
        </w:numPr>
        <w:tabs>
          <w:tab w:val="left" w:pos="1580"/>
        </w:tabs>
        <w:spacing w:before="160" w:after="0" w:line="240" w:lineRule="auto"/>
        <w:ind w:left="1579" w:right="0" w:hanging="602"/>
        <w:jc w:val="left"/>
        <w:rPr>
          <w:sz w:val="24"/>
        </w:rPr>
      </w:pPr>
      <w:r>
        <w:rPr>
          <w:sz w:val="24"/>
        </w:rPr>
        <w:t>作业时是否会产生明火或潜在的点火源，增加燃爆风险。</w:t>
      </w:r>
    </w:p>
    <w:p>
      <w:pPr>
        <w:pStyle w:val="5"/>
        <w:numPr>
          <w:ilvl w:val="3"/>
          <w:numId w:val="7"/>
        </w:numPr>
        <w:tabs>
          <w:tab w:val="left" w:pos="1160"/>
        </w:tabs>
        <w:spacing w:before="161" w:after="0" w:line="240" w:lineRule="auto"/>
        <w:ind w:left="1159" w:right="0" w:hanging="182"/>
        <w:jc w:val="left"/>
      </w:pPr>
      <w:r>
        <w:t>外部环境影响产生的风险</w:t>
      </w:r>
    </w:p>
    <w:p>
      <w:pPr>
        <w:pStyle w:val="6"/>
        <w:spacing w:before="160" w:line="364" w:lineRule="auto"/>
        <w:ind w:left="498" w:right="703" w:firstLine="420"/>
      </w:pPr>
      <w:r>
        <w:t>与有限空间相连或接近的管道内单纯性窒息气体、有毒有害气体、易燃易爆气体扩散、泄漏到有限空间内，导致缺氧、中毒、燃爆等风险。</w:t>
      </w:r>
    </w:p>
    <w:p>
      <w:pPr>
        <w:pStyle w:val="6"/>
        <w:spacing w:before="2" w:line="364" w:lineRule="auto"/>
        <w:ind w:left="498" w:right="766" w:firstLine="420"/>
      </w:pPr>
      <w:r>
        <w:t>对于中毒、缺氧窒息和气体燃爆风险，使用气体检测报警仪进行针对性的检测是最直接有效的方法。检测后，各类气体浓度评判标准如下：</w:t>
      </w:r>
    </w:p>
    <w:p>
      <w:pPr>
        <w:pStyle w:val="6"/>
        <w:spacing w:before="1" w:line="364" w:lineRule="auto"/>
        <w:ind w:left="604" w:right="764" w:firstLine="374"/>
        <w:jc w:val="both"/>
      </w:pPr>
      <w:r>
        <w:t>（</w:t>
      </w:r>
      <w:r>
        <w:rPr>
          <w:rFonts w:ascii="Times New Roman" w:hAnsi="Times New Roman" w:eastAsia="Times New Roman"/>
        </w:rPr>
        <w:t>1</w:t>
      </w:r>
      <w:r>
        <w:t xml:space="preserve">）有毒气体浓度应低于《工作场所有害因素职业接触限值 第 </w:t>
      </w:r>
      <w:r>
        <w:rPr>
          <w:rFonts w:ascii="Times New Roman" w:hAnsi="Times New Roman" w:eastAsia="Times New Roman"/>
        </w:rPr>
        <w:t xml:space="preserve">1 </w:t>
      </w:r>
      <w:r>
        <w:t>部分：化学有害因素》（</w:t>
      </w:r>
      <w:r>
        <w:rPr>
          <w:rFonts w:ascii="Times New Roman" w:hAnsi="Times New Roman" w:eastAsia="Times New Roman"/>
        </w:rPr>
        <w:t>GBZ 2.1—2019</w:t>
      </w:r>
      <w:r>
        <w:t xml:space="preserve">）规定的最高容许浓度或短时间接触容许浓度，无上述两种浓度值的，应低于时间加权平均容许浓度。有限空间常见有毒气体浓度判定限值参见附录 </w:t>
      </w:r>
      <w:r>
        <w:rPr>
          <w:rFonts w:ascii="Times New Roman" w:hAnsi="Times New Roman" w:eastAsia="Times New Roman"/>
        </w:rPr>
        <w:t>1</w:t>
      </w:r>
      <w:r>
        <w:t>。</w:t>
      </w:r>
    </w:p>
    <w:p>
      <w:pPr>
        <w:pStyle w:val="6"/>
        <w:spacing w:before="2"/>
        <w:ind w:left="997"/>
        <w:jc w:val="both"/>
      </w:pPr>
      <w:r>
        <w:t>（</w:t>
      </w:r>
      <w:r>
        <w:rPr>
          <w:rFonts w:ascii="Times New Roman" w:eastAsia="Times New Roman"/>
        </w:rPr>
        <w:t>2</w:t>
      </w:r>
      <w:r>
        <w:t xml:space="preserve">）氧气含量（体积分数）应在 </w:t>
      </w:r>
      <w:r>
        <w:rPr>
          <w:rFonts w:ascii="Times New Roman" w:eastAsia="Times New Roman"/>
        </w:rPr>
        <w:t>19.5%~23.5%</w:t>
      </w:r>
      <w:r>
        <w:t>。</w:t>
      </w:r>
    </w:p>
    <w:p>
      <w:pPr>
        <w:pStyle w:val="6"/>
        <w:ind w:left="997"/>
        <w:jc w:val="both"/>
      </w:pPr>
      <w:r>
        <w:t>（</w:t>
      </w:r>
      <w:r>
        <w:rPr>
          <w:rFonts w:ascii="Times New Roman" w:eastAsia="Times New Roman"/>
        </w:rPr>
        <w:t>3</w:t>
      </w:r>
      <w:r>
        <w:t xml:space="preserve">）可燃气体浓度应低于爆炸下限的 </w:t>
      </w:r>
      <w:r>
        <w:rPr>
          <w:rFonts w:ascii="Times New Roman" w:eastAsia="Times New Roman"/>
        </w:rPr>
        <w:t>10%</w:t>
      </w:r>
      <w:r>
        <w:t>。</w:t>
      </w:r>
    </w:p>
    <w:p>
      <w:pPr>
        <w:pStyle w:val="6"/>
        <w:spacing w:before="11"/>
        <w:rPr>
          <w:sz w:val="25"/>
        </w:rPr>
      </w:pPr>
    </w:p>
    <w:p>
      <w:pPr>
        <w:pStyle w:val="4"/>
        <w:numPr>
          <w:ilvl w:val="2"/>
          <w:numId w:val="7"/>
        </w:numPr>
        <w:tabs>
          <w:tab w:val="left" w:pos="1197"/>
        </w:tabs>
        <w:spacing w:before="0" w:after="0" w:line="240" w:lineRule="auto"/>
        <w:ind w:left="1196" w:right="0" w:hanging="699"/>
        <w:jc w:val="left"/>
        <w:rPr>
          <w:rFonts w:hint="eastAsia" w:ascii="宋体" w:eastAsia="宋体"/>
        </w:rPr>
      </w:pPr>
      <w:r>
        <w:rPr>
          <w:rFonts w:hint="eastAsia" w:ascii="宋体" w:eastAsia="宋体"/>
          <w:spacing w:val="-3"/>
        </w:rPr>
        <w:t>其他安全风险辨识方法</w:t>
      </w:r>
    </w:p>
    <w:p>
      <w:pPr>
        <w:pStyle w:val="6"/>
        <w:spacing w:before="1"/>
        <w:rPr>
          <w:sz w:val="26"/>
        </w:rPr>
      </w:pPr>
    </w:p>
    <w:p>
      <w:pPr>
        <w:pStyle w:val="14"/>
        <w:numPr>
          <w:ilvl w:val="0"/>
          <w:numId w:val="10"/>
        </w:numPr>
        <w:tabs>
          <w:tab w:val="left" w:pos="1580"/>
        </w:tabs>
        <w:spacing w:before="0" w:after="0" w:line="364" w:lineRule="auto"/>
        <w:ind w:left="498" w:right="754" w:firstLine="480"/>
        <w:jc w:val="left"/>
        <w:rPr>
          <w:sz w:val="24"/>
        </w:rPr>
      </w:pPr>
      <w:r>
        <w:rPr>
          <w:spacing w:val="-1"/>
          <w:sz w:val="24"/>
        </w:rPr>
        <w:t>对淹溺风险，应重点考虑有限空间内是否存在较深的积水，作业期间是否可</w:t>
      </w:r>
      <w:r>
        <w:rPr>
          <w:sz w:val="24"/>
        </w:rPr>
        <w:t>能遇到强降雨等极端天气导致水位上涨。</w:t>
      </w:r>
    </w:p>
    <w:p>
      <w:pPr>
        <w:pStyle w:val="14"/>
        <w:numPr>
          <w:ilvl w:val="0"/>
          <w:numId w:val="10"/>
        </w:numPr>
        <w:tabs>
          <w:tab w:val="left" w:pos="1580"/>
        </w:tabs>
        <w:spacing w:before="1" w:after="0" w:line="364" w:lineRule="auto"/>
        <w:ind w:left="498" w:right="754" w:firstLine="480"/>
        <w:jc w:val="left"/>
        <w:rPr>
          <w:sz w:val="24"/>
        </w:rPr>
      </w:pPr>
      <w:r>
        <w:rPr>
          <w:spacing w:val="-2"/>
          <w:sz w:val="24"/>
        </w:rPr>
        <w:t xml:space="preserve">对高处坠落风险，应重点考虑有限空间深度是否超过 </w:t>
      </w:r>
      <w:r>
        <w:rPr>
          <w:rFonts w:ascii="Times New Roman" w:eastAsia="Times New Roman"/>
          <w:sz w:val="24"/>
        </w:rPr>
        <w:t>2</w:t>
      </w:r>
      <w:r>
        <w:rPr>
          <w:rFonts w:ascii="Times New Roman" w:eastAsia="Times New Roman"/>
          <w:spacing w:val="25"/>
          <w:sz w:val="24"/>
        </w:rPr>
        <w:t xml:space="preserve"> </w:t>
      </w:r>
      <w:r>
        <w:rPr>
          <w:rFonts w:ascii="Times New Roman" w:eastAsia="Times New Roman"/>
          <w:sz w:val="24"/>
        </w:rPr>
        <w:t>m</w:t>
      </w:r>
      <w:r>
        <w:rPr>
          <w:sz w:val="24"/>
        </w:rPr>
        <w:t>，是否在其内进行</w:t>
      </w:r>
      <w:r>
        <w:rPr>
          <w:spacing w:val="-10"/>
          <w:sz w:val="24"/>
        </w:rPr>
        <w:t xml:space="preserve">高于基准面 </w:t>
      </w:r>
      <w:r>
        <w:rPr>
          <w:rFonts w:ascii="Times New Roman" w:eastAsia="Times New Roman"/>
          <w:sz w:val="24"/>
        </w:rPr>
        <w:t>2 m</w:t>
      </w:r>
      <w:r>
        <w:rPr>
          <w:rFonts w:ascii="Times New Roman" w:eastAsia="Times New Roman"/>
          <w:spacing w:val="-2"/>
          <w:sz w:val="24"/>
        </w:rPr>
        <w:t xml:space="preserve"> </w:t>
      </w:r>
      <w:r>
        <w:rPr>
          <w:sz w:val="24"/>
        </w:rPr>
        <w:t>的作业。</w:t>
      </w:r>
    </w:p>
    <w:p>
      <w:pPr>
        <w:pStyle w:val="14"/>
        <w:numPr>
          <w:ilvl w:val="0"/>
          <w:numId w:val="10"/>
        </w:numPr>
        <w:tabs>
          <w:tab w:val="left" w:pos="1580"/>
        </w:tabs>
        <w:spacing w:before="2" w:after="0" w:line="364" w:lineRule="auto"/>
        <w:ind w:left="498" w:right="754" w:firstLine="480"/>
        <w:jc w:val="left"/>
        <w:rPr>
          <w:sz w:val="24"/>
        </w:rPr>
      </w:pPr>
      <w:r>
        <w:rPr>
          <w:spacing w:val="-1"/>
          <w:sz w:val="24"/>
        </w:rPr>
        <w:t>对触电风险，应重点考虑有限空间内使用的电气设备、电源线路是否存在老</w:t>
      </w:r>
      <w:r>
        <w:rPr>
          <w:sz w:val="24"/>
        </w:rPr>
        <w:t>化破损。</w:t>
      </w:r>
    </w:p>
    <w:p>
      <w:pPr>
        <w:pStyle w:val="14"/>
        <w:numPr>
          <w:ilvl w:val="0"/>
          <w:numId w:val="10"/>
        </w:numPr>
        <w:tabs>
          <w:tab w:val="left" w:pos="1580"/>
        </w:tabs>
        <w:spacing w:before="1" w:after="0" w:line="240" w:lineRule="auto"/>
        <w:ind w:left="1579" w:right="0" w:hanging="602"/>
        <w:jc w:val="left"/>
        <w:rPr>
          <w:sz w:val="24"/>
        </w:rPr>
      </w:pPr>
      <w:r>
        <w:rPr>
          <w:sz w:val="24"/>
        </w:rPr>
        <w:t>对物体打击风险，应重点考虑有限空间作业是否需要进行工具、物料传送。</w:t>
      </w:r>
    </w:p>
    <w:p>
      <w:pPr>
        <w:pStyle w:val="14"/>
        <w:numPr>
          <w:ilvl w:val="0"/>
          <w:numId w:val="10"/>
        </w:numPr>
        <w:tabs>
          <w:tab w:val="left" w:pos="1580"/>
        </w:tabs>
        <w:spacing w:before="160" w:after="0" w:line="364" w:lineRule="auto"/>
        <w:ind w:left="498" w:right="754" w:firstLine="480"/>
        <w:jc w:val="left"/>
        <w:rPr>
          <w:sz w:val="24"/>
        </w:rPr>
      </w:pPr>
      <w:r>
        <w:rPr>
          <w:spacing w:val="-1"/>
          <w:sz w:val="24"/>
        </w:rPr>
        <w:t>对机械伤害，应重点考虑有限空间内的机械设备是否可能意外启动或防护措</w:t>
      </w:r>
      <w:r>
        <w:rPr>
          <w:sz w:val="24"/>
        </w:rPr>
        <w:t>施失效。</w:t>
      </w:r>
    </w:p>
    <w:p>
      <w:pPr>
        <w:pStyle w:val="14"/>
        <w:numPr>
          <w:ilvl w:val="0"/>
          <w:numId w:val="10"/>
        </w:numPr>
        <w:tabs>
          <w:tab w:val="left" w:pos="1580"/>
        </w:tabs>
        <w:spacing w:before="1" w:after="0" w:line="240" w:lineRule="auto"/>
        <w:ind w:left="1579" w:right="0" w:hanging="602"/>
        <w:jc w:val="left"/>
        <w:rPr>
          <w:sz w:val="24"/>
        </w:rPr>
      </w:pPr>
      <w:r>
        <w:rPr>
          <w:sz w:val="24"/>
        </w:rPr>
        <w:t>对灼烫风险，应重点考虑有限空间内是否有高温物体或酸碱类化学品、放射</w:t>
      </w:r>
    </w:p>
    <w:p>
      <w:pPr>
        <w:spacing w:after="0" w:line="240" w:lineRule="auto"/>
        <w:jc w:val="left"/>
        <w:rPr>
          <w:sz w:val="24"/>
        </w:rPr>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40"/>
        <w:ind w:left="498"/>
      </w:pPr>
      <w:bookmarkStart w:id="15" w:name="_bookmark10"/>
      <w:bookmarkEnd w:id="15"/>
      <w:r>
        <w:t>性物质等。</w:t>
      </w:r>
    </w:p>
    <w:p>
      <w:pPr>
        <w:pStyle w:val="14"/>
        <w:numPr>
          <w:ilvl w:val="0"/>
          <w:numId w:val="10"/>
        </w:numPr>
        <w:tabs>
          <w:tab w:val="left" w:pos="1580"/>
        </w:tabs>
        <w:spacing w:before="161" w:after="0" w:line="364" w:lineRule="auto"/>
        <w:ind w:left="498" w:right="754" w:firstLine="480"/>
        <w:jc w:val="left"/>
        <w:rPr>
          <w:sz w:val="24"/>
        </w:rPr>
      </w:pPr>
      <w:r>
        <w:rPr>
          <w:spacing w:val="-1"/>
          <w:sz w:val="24"/>
        </w:rPr>
        <w:t>对坍塌风险，应重点考虑处于在建状态的有限空间边坡、护坡、支护设施是</w:t>
      </w:r>
      <w:r>
        <w:rPr>
          <w:sz w:val="24"/>
        </w:rPr>
        <w:t>否出现松动，或有限空间周边是否有严重影响其结构安全的建（构）筑物等。</w:t>
      </w:r>
    </w:p>
    <w:p>
      <w:pPr>
        <w:pStyle w:val="14"/>
        <w:numPr>
          <w:ilvl w:val="0"/>
          <w:numId w:val="10"/>
        </w:numPr>
        <w:tabs>
          <w:tab w:val="left" w:pos="1580"/>
        </w:tabs>
        <w:spacing w:before="1" w:after="0" w:line="240" w:lineRule="auto"/>
        <w:ind w:left="1579" w:right="0" w:hanging="602"/>
        <w:jc w:val="left"/>
        <w:rPr>
          <w:sz w:val="24"/>
        </w:rPr>
      </w:pPr>
      <w:r>
        <w:rPr>
          <w:sz w:val="24"/>
        </w:rPr>
        <w:t>对掩埋风险，应重点考虑有限空间内是否存在谷物、泥沙等可流动固体。</w:t>
      </w:r>
    </w:p>
    <w:p>
      <w:pPr>
        <w:pStyle w:val="14"/>
        <w:numPr>
          <w:ilvl w:val="0"/>
          <w:numId w:val="10"/>
        </w:numPr>
        <w:tabs>
          <w:tab w:val="left" w:pos="1580"/>
        </w:tabs>
        <w:spacing w:before="161" w:after="0" w:line="240" w:lineRule="auto"/>
        <w:ind w:left="1579" w:right="0" w:hanging="602"/>
        <w:jc w:val="left"/>
        <w:rPr>
          <w:sz w:val="24"/>
        </w:rPr>
      </w:pPr>
      <w:r>
        <w:rPr>
          <w:sz w:val="24"/>
        </w:rPr>
        <w:t>对高温高湿风险，应重点考虑有限空间内是否温度过高、湿度过大等。</w:t>
      </w:r>
    </w:p>
    <w:p>
      <w:pPr>
        <w:pStyle w:val="6"/>
        <w:spacing w:before="11"/>
        <w:rPr>
          <w:sz w:val="34"/>
        </w:rPr>
      </w:pPr>
    </w:p>
    <w:p>
      <w:pPr>
        <w:pStyle w:val="3"/>
        <w:numPr>
          <w:ilvl w:val="1"/>
          <w:numId w:val="7"/>
        </w:numPr>
        <w:tabs>
          <w:tab w:val="left" w:pos="1058"/>
        </w:tabs>
        <w:spacing w:before="1" w:after="0" w:line="240" w:lineRule="auto"/>
        <w:ind w:left="1057" w:right="0" w:hanging="560"/>
        <w:jc w:val="left"/>
      </w:pPr>
      <w:r>
        <w:t>常见有限空间作业主要安全风险辨识示例</w:t>
      </w:r>
    </w:p>
    <w:p>
      <w:pPr>
        <w:pStyle w:val="6"/>
        <w:spacing w:before="11"/>
        <w:rPr>
          <w:rFonts w:ascii="黑体"/>
          <w:sz w:val="34"/>
        </w:rPr>
      </w:pPr>
    </w:p>
    <w:p>
      <w:pPr>
        <w:pStyle w:val="6"/>
        <w:spacing w:before="1"/>
        <w:ind w:left="978"/>
      </w:pPr>
      <w:r>
        <w:t xml:space="preserve">常见有限空间作业主要安全风险辨识示例见表 </w:t>
      </w:r>
      <w:r>
        <w:rPr>
          <w:rFonts w:ascii="Times New Roman" w:eastAsia="Times New Roman"/>
        </w:rPr>
        <w:t>2-2</w:t>
      </w:r>
      <w:r>
        <w:t>。</w:t>
      </w:r>
    </w:p>
    <w:p>
      <w:pPr>
        <w:pStyle w:val="6"/>
        <w:spacing w:before="11"/>
        <w:rPr>
          <w:sz w:val="36"/>
        </w:rPr>
      </w:pPr>
    </w:p>
    <w:p>
      <w:pPr>
        <w:pStyle w:val="6"/>
        <w:tabs>
          <w:tab w:val="left" w:pos="859"/>
        </w:tabs>
        <w:spacing w:before="0"/>
        <w:ind w:right="258"/>
        <w:jc w:val="center"/>
        <w:rPr>
          <w:rFonts w:hint="eastAsia" w:ascii="仿宋" w:eastAsia="仿宋"/>
        </w:rPr>
      </w:pPr>
      <w:r>
        <w:rPr>
          <w:rFonts w:hint="eastAsia" w:ascii="仿宋" w:eastAsia="仿宋"/>
        </w:rPr>
        <w:t>表</w:t>
      </w:r>
      <w:r>
        <w:rPr>
          <w:rFonts w:hint="eastAsia" w:ascii="仿宋" w:eastAsia="仿宋"/>
          <w:spacing w:val="-61"/>
        </w:rPr>
        <w:t xml:space="preserve"> </w:t>
      </w:r>
      <w:r>
        <w:rPr>
          <w:rFonts w:ascii="Times New Roman" w:eastAsia="Times New Roman"/>
        </w:rPr>
        <w:t>2-2</w:t>
      </w:r>
      <w:r>
        <w:rPr>
          <w:rFonts w:ascii="Times New Roman" w:eastAsia="Times New Roman"/>
        </w:rPr>
        <w:tab/>
      </w:r>
      <w:r>
        <w:rPr>
          <w:rFonts w:hint="eastAsia" w:ascii="仿宋" w:eastAsia="仿宋"/>
        </w:rPr>
        <w:t>常见有限空间作业主要安全风险辨识示例</w:t>
      </w:r>
    </w:p>
    <w:p>
      <w:pPr>
        <w:pStyle w:val="6"/>
        <w:spacing w:before="2"/>
        <w:rPr>
          <w:rFonts w:ascii="仿宋"/>
          <w:sz w:val="6"/>
        </w:rPr>
      </w:pPr>
    </w:p>
    <w:tbl>
      <w:tblPr>
        <w:tblStyle w:val="11"/>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4"/>
        <w:gridCol w:w="3972"/>
        <w:gridCol w:w="4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1094" w:type="dxa"/>
            <w:tcBorders>
              <w:left w:val="nil"/>
            </w:tcBorders>
          </w:tcPr>
          <w:p>
            <w:pPr>
              <w:pStyle w:val="15"/>
              <w:spacing w:before="80" w:line="278" w:lineRule="auto"/>
              <w:ind w:left="341" w:right="116" w:hanging="209"/>
              <w:rPr>
                <w:sz w:val="21"/>
              </w:rPr>
            </w:pPr>
            <w:r>
              <w:rPr>
                <w:sz w:val="21"/>
              </w:rPr>
              <w:t>有限空间种类</w:t>
            </w:r>
          </w:p>
        </w:tc>
        <w:tc>
          <w:tcPr>
            <w:tcW w:w="3972" w:type="dxa"/>
          </w:tcPr>
          <w:p>
            <w:pPr>
              <w:pStyle w:val="15"/>
              <w:spacing w:before="5"/>
              <w:rPr>
                <w:rFonts w:ascii="仿宋"/>
                <w:sz w:val="18"/>
              </w:rPr>
            </w:pPr>
          </w:p>
          <w:p>
            <w:pPr>
              <w:pStyle w:val="15"/>
              <w:ind w:left="493" w:right="487"/>
              <w:jc w:val="center"/>
              <w:rPr>
                <w:sz w:val="21"/>
              </w:rPr>
            </w:pPr>
            <w:r>
              <w:rPr>
                <w:sz w:val="21"/>
              </w:rPr>
              <w:t>有限空间</w:t>
            </w:r>
          </w:p>
        </w:tc>
        <w:tc>
          <w:tcPr>
            <w:tcW w:w="4220" w:type="dxa"/>
            <w:tcBorders>
              <w:right w:val="nil"/>
            </w:tcBorders>
          </w:tcPr>
          <w:p>
            <w:pPr>
              <w:pStyle w:val="15"/>
              <w:spacing w:before="5"/>
              <w:rPr>
                <w:rFonts w:ascii="仿宋"/>
                <w:sz w:val="18"/>
              </w:rPr>
            </w:pPr>
          </w:p>
          <w:p>
            <w:pPr>
              <w:pStyle w:val="15"/>
              <w:ind w:left="197" w:right="194"/>
              <w:jc w:val="center"/>
              <w:rPr>
                <w:sz w:val="21"/>
              </w:rPr>
            </w:pPr>
            <w:r>
              <w:rPr>
                <w:sz w:val="21"/>
              </w:rPr>
              <w:t>作业可能存在的主要安全风险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094" w:type="dxa"/>
            <w:vMerge w:val="restart"/>
            <w:tcBorders>
              <w:left w:val="nil"/>
            </w:tcBorders>
          </w:tcPr>
          <w:p>
            <w:pPr>
              <w:pStyle w:val="15"/>
              <w:rPr>
                <w:rFonts w:ascii="仿宋"/>
                <w:sz w:val="20"/>
              </w:rPr>
            </w:pPr>
          </w:p>
          <w:p>
            <w:pPr>
              <w:pStyle w:val="15"/>
              <w:rPr>
                <w:rFonts w:ascii="仿宋"/>
                <w:sz w:val="20"/>
              </w:rPr>
            </w:pPr>
          </w:p>
          <w:p>
            <w:pPr>
              <w:pStyle w:val="15"/>
              <w:rPr>
                <w:rFonts w:ascii="仿宋"/>
                <w:sz w:val="20"/>
              </w:rPr>
            </w:pPr>
          </w:p>
          <w:p>
            <w:pPr>
              <w:pStyle w:val="15"/>
              <w:rPr>
                <w:rFonts w:ascii="仿宋"/>
                <w:sz w:val="20"/>
              </w:rPr>
            </w:pPr>
          </w:p>
          <w:p>
            <w:pPr>
              <w:pStyle w:val="15"/>
              <w:spacing w:before="161" w:line="331" w:lineRule="auto"/>
              <w:ind w:left="132" w:right="116" w:firstLine="208"/>
              <w:rPr>
                <w:sz w:val="21"/>
              </w:rPr>
            </w:pPr>
            <w:r>
              <w:rPr>
                <w:sz w:val="21"/>
              </w:rPr>
              <w:t>地 下 有限空间</w:t>
            </w:r>
          </w:p>
        </w:tc>
        <w:tc>
          <w:tcPr>
            <w:tcW w:w="3972" w:type="dxa"/>
          </w:tcPr>
          <w:p>
            <w:pPr>
              <w:pStyle w:val="15"/>
              <w:spacing w:before="82"/>
              <w:ind w:left="493" w:right="487"/>
              <w:jc w:val="center"/>
              <w:rPr>
                <w:sz w:val="21"/>
              </w:rPr>
            </w:pPr>
            <w:r>
              <w:rPr>
                <w:sz w:val="21"/>
              </w:rPr>
              <w:t>废井、地坑、地窖、通信井</w:t>
            </w:r>
          </w:p>
        </w:tc>
        <w:tc>
          <w:tcPr>
            <w:tcW w:w="4220" w:type="dxa"/>
            <w:tcBorders>
              <w:right w:val="nil"/>
            </w:tcBorders>
          </w:tcPr>
          <w:p>
            <w:pPr>
              <w:pStyle w:val="15"/>
              <w:spacing w:before="82"/>
              <w:ind w:left="197" w:right="192"/>
              <w:jc w:val="center"/>
              <w:rPr>
                <w:sz w:val="21"/>
              </w:rPr>
            </w:pPr>
            <w:r>
              <w:rPr>
                <w:sz w:val="21"/>
              </w:rPr>
              <w:t>缺氧、高处坠落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094" w:type="dxa"/>
            <w:vMerge w:val="continue"/>
            <w:tcBorders>
              <w:top w:val="nil"/>
              <w:left w:val="nil"/>
            </w:tcBorders>
          </w:tcPr>
          <w:p>
            <w:pPr>
              <w:rPr>
                <w:sz w:val="2"/>
                <w:szCs w:val="2"/>
              </w:rPr>
            </w:pPr>
          </w:p>
        </w:tc>
        <w:tc>
          <w:tcPr>
            <w:tcW w:w="3972" w:type="dxa"/>
          </w:tcPr>
          <w:p>
            <w:pPr>
              <w:pStyle w:val="15"/>
              <w:spacing w:before="81"/>
              <w:ind w:left="493" w:right="487"/>
              <w:jc w:val="center"/>
              <w:rPr>
                <w:sz w:val="21"/>
              </w:rPr>
            </w:pPr>
            <w:r>
              <w:rPr>
                <w:sz w:val="21"/>
              </w:rPr>
              <w:t>电力工作井（隧道）</w:t>
            </w:r>
          </w:p>
        </w:tc>
        <w:tc>
          <w:tcPr>
            <w:tcW w:w="4220" w:type="dxa"/>
            <w:tcBorders>
              <w:right w:val="nil"/>
            </w:tcBorders>
          </w:tcPr>
          <w:p>
            <w:pPr>
              <w:pStyle w:val="15"/>
              <w:spacing w:before="81"/>
              <w:ind w:left="197" w:right="197"/>
              <w:jc w:val="center"/>
              <w:rPr>
                <w:sz w:val="21"/>
              </w:rPr>
            </w:pPr>
            <w:r>
              <w:rPr>
                <w:sz w:val="21"/>
              </w:rPr>
              <w:t>缺氧、高处坠落、触电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094" w:type="dxa"/>
            <w:vMerge w:val="continue"/>
            <w:tcBorders>
              <w:top w:val="nil"/>
              <w:left w:val="nil"/>
            </w:tcBorders>
          </w:tcPr>
          <w:p>
            <w:pPr>
              <w:rPr>
                <w:sz w:val="2"/>
                <w:szCs w:val="2"/>
              </w:rPr>
            </w:pPr>
          </w:p>
        </w:tc>
        <w:tc>
          <w:tcPr>
            <w:tcW w:w="3972" w:type="dxa"/>
          </w:tcPr>
          <w:p>
            <w:pPr>
              <w:pStyle w:val="15"/>
              <w:spacing w:before="81"/>
              <w:ind w:left="495" w:right="487"/>
              <w:jc w:val="center"/>
              <w:rPr>
                <w:sz w:val="21"/>
              </w:rPr>
            </w:pPr>
            <w:r>
              <w:rPr>
                <w:sz w:val="21"/>
              </w:rPr>
              <w:t>热力井（小室）</w:t>
            </w:r>
          </w:p>
        </w:tc>
        <w:tc>
          <w:tcPr>
            <w:tcW w:w="4220" w:type="dxa"/>
            <w:tcBorders>
              <w:right w:val="nil"/>
            </w:tcBorders>
          </w:tcPr>
          <w:p>
            <w:pPr>
              <w:pStyle w:val="15"/>
              <w:spacing w:before="81"/>
              <w:ind w:left="197" w:right="192"/>
              <w:jc w:val="center"/>
              <w:rPr>
                <w:sz w:val="21"/>
              </w:rPr>
            </w:pPr>
            <w:r>
              <w:rPr>
                <w:sz w:val="21"/>
              </w:rPr>
              <w:t>缺氧、高处坠落、高温高湿、灼烫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1094" w:type="dxa"/>
            <w:vMerge w:val="continue"/>
            <w:tcBorders>
              <w:top w:val="nil"/>
              <w:left w:val="nil"/>
            </w:tcBorders>
          </w:tcPr>
          <w:p>
            <w:pPr>
              <w:rPr>
                <w:sz w:val="2"/>
                <w:szCs w:val="2"/>
              </w:rPr>
            </w:pPr>
          </w:p>
        </w:tc>
        <w:tc>
          <w:tcPr>
            <w:tcW w:w="3972" w:type="dxa"/>
          </w:tcPr>
          <w:p>
            <w:pPr>
              <w:pStyle w:val="15"/>
              <w:spacing w:before="81"/>
              <w:ind w:left="495" w:right="487"/>
              <w:jc w:val="center"/>
              <w:rPr>
                <w:sz w:val="21"/>
              </w:rPr>
            </w:pPr>
            <w:r>
              <w:rPr>
                <w:sz w:val="21"/>
              </w:rPr>
              <w:t>污水井、污水处理池、沼气池、</w:t>
            </w:r>
          </w:p>
          <w:p>
            <w:pPr>
              <w:pStyle w:val="15"/>
              <w:spacing w:before="102"/>
              <w:ind w:left="495" w:right="487"/>
              <w:jc w:val="center"/>
              <w:rPr>
                <w:sz w:val="21"/>
              </w:rPr>
            </w:pPr>
            <w:r>
              <w:rPr>
                <w:sz w:val="21"/>
              </w:rPr>
              <w:t>化粪池、下水道</w:t>
            </w:r>
          </w:p>
        </w:tc>
        <w:tc>
          <w:tcPr>
            <w:tcW w:w="4220" w:type="dxa"/>
            <w:tcBorders>
              <w:right w:val="nil"/>
            </w:tcBorders>
          </w:tcPr>
          <w:p>
            <w:pPr>
              <w:pStyle w:val="15"/>
              <w:spacing w:before="81"/>
              <w:ind w:left="197" w:right="194"/>
              <w:jc w:val="center"/>
              <w:rPr>
                <w:sz w:val="21"/>
              </w:rPr>
            </w:pPr>
            <w:r>
              <w:rPr>
                <w:sz w:val="21"/>
              </w:rPr>
              <w:t>硫化氢中毒、缺氧、</w:t>
            </w:r>
          </w:p>
          <w:p>
            <w:pPr>
              <w:pStyle w:val="15"/>
              <w:spacing w:before="102"/>
              <w:ind w:left="197" w:right="194"/>
              <w:jc w:val="center"/>
              <w:rPr>
                <w:sz w:val="21"/>
              </w:rPr>
            </w:pPr>
            <w:r>
              <w:rPr>
                <w:sz w:val="21"/>
              </w:rPr>
              <w:t>可燃性气体爆炸、高处坠落、淹溺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094" w:type="dxa"/>
            <w:vMerge w:val="continue"/>
            <w:tcBorders>
              <w:top w:val="nil"/>
              <w:left w:val="nil"/>
            </w:tcBorders>
          </w:tcPr>
          <w:p>
            <w:pPr>
              <w:rPr>
                <w:sz w:val="2"/>
                <w:szCs w:val="2"/>
              </w:rPr>
            </w:pPr>
          </w:p>
        </w:tc>
        <w:tc>
          <w:tcPr>
            <w:tcW w:w="3972" w:type="dxa"/>
          </w:tcPr>
          <w:p>
            <w:pPr>
              <w:pStyle w:val="15"/>
              <w:spacing w:before="80"/>
              <w:ind w:left="495" w:right="487"/>
              <w:jc w:val="center"/>
              <w:rPr>
                <w:sz w:val="21"/>
              </w:rPr>
            </w:pPr>
            <w:r>
              <w:rPr>
                <w:sz w:val="21"/>
              </w:rPr>
              <w:t>燃气井（小室）</w:t>
            </w:r>
          </w:p>
        </w:tc>
        <w:tc>
          <w:tcPr>
            <w:tcW w:w="4220" w:type="dxa"/>
            <w:tcBorders>
              <w:right w:val="nil"/>
            </w:tcBorders>
          </w:tcPr>
          <w:p>
            <w:pPr>
              <w:pStyle w:val="15"/>
              <w:spacing w:before="80"/>
              <w:ind w:left="197" w:right="192"/>
              <w:jc w:val="center"/>
              <w:rPr>
                <w:sz w:val="21"/>
              </w:rPr>
            </w:pPr>
            <w:r>
              <w:rPr>
                <w:sz w:val="21"/>
              </w:rPr>
              <w:t>缺氧、可燃性气体爆炸、高处坠落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094" w:type="dxa"/>
            <w:vMerge w:val="continue"/>
            <w:tcBorders>
              <w:top w:val="nil"/>
              <w:left w:val="nil"/>
            </w:tcBorders>
          </w:tcPr>
          <w:p>
            <w:pPr>
              <w:rPr>
                <w:sz w:val="2"/>
                <w:szCs w:val="2"/>
              </w:rPr>
            </w:pPr>
          </w:p>
        </w:tc>
        <w:tc>
          <w:tcPr>
            <w:tcW w:w="3972" w:type="dxa"/>
          </w:tcPr>
          <w:p>
            <w:pPr>
              <w:pStyle w:val="15"/>
              <w:spacing w:before="80"/>
              <w:ind w:left="495" w:right="487"/>
              <w:jc w:val="center"/>
              <w:rPr>
                <w:sz w:val="21"/>
              </w:rPr>
            </w:pPr>
            <w:r>
              <w:rPr>
                <w:sz w:val="21"/>
              </w:rPr>
              <w:t>深基坑</w:t>
            </w:r>
          </w:p>
        </w:tc>
        <w:tc>
          <w:tcPr>
            <w:tcW w:w="4220" w:type="dxa"/>
            <w:tcBorders>
              <w:right w:val="nil"/>
            </w:tcBorders>
          </w:tcPr>
          <w:p>
            <w:pPr>
              <w:pStyle w:val="15"/>
              <w:spacing w:before="80"/>
              <w:ind w:left="197" w:right="197"/>
              <w:jc w:val="center"/>
              <w:rPr>
                <w:sz w:val="21"/>
              </w:rPr>
            </w:pPr>
            <w:r>
              <w:rPr>
                <w:sz w:val="21"/>
              </w:rPr>
              <w:t>缺氧、高处坠落、坍塌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094" w:type="dxa"/>
            <w:vMerge w:val="restart"/>
            <w:tcBorders>
              <w:left w:val="nil"/>
            </w:tcBorders>
          </w:tcPr>
          <w:p>
            <w:pPr>
              <w:pStyle w:val="15"/>
              <w:rPr>
                <w:rFonts w:ascii="仿宋"/>
                <w:sz w:val="20"/>
              </w:rPr>
            </w:pPr>
          </w:p>
          <w:p>
            <w:pPr>
              <w:pStyle w:val="15"/>
              <w:rPr>
                <w:rFonts w:ascii="仿宋"/>
                <w:sz w:val="20"/>
              </w:rPr>
            </w:pPr>
          </w:p>
          <w:p>
            <w:pPr>
              <w:pStyle w:val="15"/>
              <w:spacing w:before="3"/>
              <w:rPr>
                <w:rFonts w:ascii="仿宋"/>
                <w:sz w:val="15"/>
              </w:rPr>
            </w:pPr>
          </w:p>
          <w:p>
            <w:pPr>
              <w:pStyle w:val="15"/>
              <w:spacing w:line="331" w:lineRule="auto"/>
              <w:ind w:left="132" w:right="116" w:firstLine="208"/>
              <w:rPr>
                <w:sz w:val="21"/>
              </w:rPr>
            </w:pPr>
            <w:r>
              <w:rPr>
                <w:sz w:val="21"/>
              </w:rPr>
              <w:t>地 上 有限空间</w:t>
            </w:r>
          </w:p>
        </w:tc>
        <w:tc>
          <w:tcPr>
            <w:tcW w:w="3972" w:type="dxa"/>
          </w:tcPr>
          <w:p>
            <w:pPr>
              <w:pStyle w:val="15"/>
              <w:spacing w:before="82"/>
              <w:ind w:left="495" w:right="487"/>
              <w:jc w:val="center"/>
              <w:rPr>
                <w:sz w:val="21"/>
              </w:rPr>
            </w:pPr>
            <w:r>
              <w:rPr>
                <w:sz w:val="21"/>
              </w:rPr>
              <w:t>酒糟池、发酵池、纸浆池</w:t>
            </w:r>
          </w:p>
        </w:tc>
        <w:tc>
          <w:tcPr>
            <w:tcW w:w="4220" w:type="dxa"/>
            <w:tcBorders>
              <w:right w:val="nil"/>
            </w:tcBorders>
          </w:tcPr>
          <w:p>
            <w:pPr>
              <w:pStyle w:val="15"/>
              <w:spacing w:before="82"/>
              <w:ind w:left="197" w:right="194"/>
              <w:jc w:val="center"/>
              <w:rPr>
                <w:sz w:val="21"/>
              </w:rPr>
            </w:pPr>
            <w:r>
              <w:rPr>
                <w:sz w:val="21"/>
              </w:rPr>
              <w:t>硫化氢中毒、缺氧、高处坠落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1094" w:type="dxa"/>
            <w:vMerge w:val="continue"/>
            <w:tcBorders>
              <w:top w:val="nil"/>
              <w:left w:val="nil"/>
            </w:tcBorders>
          </w:tcPr>
          <w:p>
            <w:pPr>
              <w:rPr>
                <w:sz w:val="2"/>
                <w:szCs w:val="2"/>
              </w:rPr>
            </w:pPr>
          </w:p>
        </w:tc>
        <w:tc>
          <w:tcPr>
            <w:tcW w:w="3972" w:type="dxa"/>
          </w:tcPr>
          <w:p>
            <w:pPr>
              <w:pStyle w:val="15"/>
              <w:spacing w:before="10"/>
              <w:rPr>
                <w:rFonts w:ascii="仿宋"/>
                <w:sz w:val="20"/>
              </w:rPr>
            </w:pPr>
          </w:p>
          <w:p>
            <w:pPr>
              <w:pStyle w:val="15"/>
              <w:ind w:left="495" w:right="487"/>
              <w:jc w:val="center"/>
              <w:rPr>
                <w:sz w:val="21"/>
              </w:rPr>
            </w:pPr>
            <w:r>
              <w:rPr>
                <w:sz w:val="21"/>
              </w:rPr>
              <w:t>腌渍池</w:t>
            </w:r>
          </w:p>
        </w:tc>
        <w:tc>
          <w:tcPr>
            <w:tcW w:w="4220" w:type="dxa"/>
            <w:tcBorders>
              <w:right w:val="nil"/>
            </w:tcBorders>
          </w:tcPr>
          <w:p>
            <w:pPr>
              <w:pStyle w:val="15"/>
              <w:spacing w:before="81"/>
              <w:ind w:left="197" w:right="192"/>
              <w:jc w:val="center"/>
              <w:rPr>
                <w:sz w:val="21"/>
              </w:rPr>
            </w:pPr>
            <w:r>
              <w:rPr>
                <w:sz w:val="21"/>
              </w:rPr>
              <w:t>硫化氢中毒、氰化氢中毒、缺氧、</w:t>
            </w:r>
          </w:p>
          <w:p>
            <w:pPr>
              <w:pStyle w:val="15"/>
              <w:spacing w:before="103"/>
              <w:ind w:left="197" w:right="192"/>
              <w:jc w:val="center"/>
              <w:rPr>
                <w:sz w:val="21"/>
              </w:rPr>
            </w:pPr>
            <w:r>
              <w:rPr>
                <w:sz w:val="21"/>
              </w:rPr>
              <w:t>高处坠落、淹溺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1094" w:type="dxa"/>
            <w:vMerge w:val="continue"/>
            <w:tcBorders>
              <w:top w:val="nil"/>
              <w:left w:val="nil"/>
            </w:tcBorders>
          </w:tcPr>
          <w:p>
            <w:pPr>
              <w:rPr>
                <w:sz w:val="2"/>
                <w:szCs w:val="2"/>
              </w:rPr>
            </w:pPr>
          </w:p>
        </w:tc>
        <w:tc>
          <w:tcPr>
            <w:tcW w:w="3972" w:type="dxa"/>
          </w:tcPr>
          <w:p>
            <w:pPr>
              <w:pStyle w:val="15"/>
              <w:spacing w:before="9"/>
              <w:rPr>
                <w:rFonts w:ascii="仿宋"/>
                <w:sz w:val="20"/>
              </w:rPr>
            </w:pPr>
          </w:p>
          <w:p>
            <w:pPr>
              <w:pStyle w:val="15"/>
              <w:ind w:left="495" w:right="487"/>
              <w:jc w:val="center"/>
              <w:rPr>
                <w:sz w:val="21"/>
              </w:rPr>
            </w:pPr>
            <w:r>
              <w:rPr>
                <w:sz w:val="21"/>
              </w:rPr>
              <w:t>粮仓</w:t>
            </w:r>
          </w:p>
        </w:tc>
        <w:tc>
          <w:tcPr>
            <w:tcW w:w="4220" w:type="dxa"/>
            <w:tcBorders>
              <w:right w:val="nil"/>
            </w:tcBorders>
          </w:tcPr>
          <w:p>
            <w:pPr>
              <w:pStyle w:val="15"/>
              <w:spacing w:before="81"/>
              <w:ind w:left="197" w:right="194"/>
              <w:jc w:val="center"/>
              <w:rPr>
                <w:sz w:val="21"/>
              </w:rPr>
            </w:pPr>
            <w:r>
              <w:rPr>
                <w:sz w:val="21"/>
              </w:rPr>
              <w:t>缺氧、磷化氢中毒、</w:t>
            </w:r>
          </w:p>
          <w:p>
            <w:pPr>
              <w:pStyle w:val="15"/>
              <w:spacing w:before="103"/>
              <w:ind w:left="197" w:right="194"/>
              <w:jc w:val="center"/>
              <w:rPr>
                <w:sz w:val="21"/>
              </w:rPr>
            </w:pPr>
            <w:r>
              <w:rPr>
                <w:sz w:val="21"/>
              </w:rPr>
              <w:t>可燃性粉尘爆炸、高处坠落、掩埋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1094" w:type="dxa"/>
            <w:vMerge w:val="restart"/>
            <w:tcBorders>
              <w:left w:val="nil"/>
            </w:tcBorders>
          </w:tcPr>
          <w:p>
            <w:pPr>
              <w:pStyle w:val="15"/>
              <w:rPr>
                <w:rFonts w:ascii="仿宋"/>
                <w:sz w:val="20"/>
              </w:rPr>
            </w:pPr>
          </w:p>
          <w:p>
            <w:pPr>
              <w:pStyle w:val="15"/>
              <w:spacing w:before="1"/>
              <w:rPr>
                <w:rFonts w:ascii="仿宋"/>
                <w:sz w:val="18"/>
              </w:rPr>
            </w:pPr>
          </w:p>
          <w:p>
            <w:pPr>
              <w:pStyle w:val="15"/>
              <w:spacing w:before="1"/>
              <w:ind w:left="132"/>
              <w:rPr>
                <w:sz w:val="21"/>
              </w:rPr>
            </w:pPr>
            <w:r>
              <w:rPr>
                <w:sz w:val="21"/>
              </w:rPr>
              <w:t>密闭设备</w:t>
            </w:r>
          </w:p>
        </w:tc>
        <w:tc>
          <w:tcPr>
            <w:tcW w:w="3972" w:type="dxa"/>
          </w:tcPr>
          <w:p>
            <w:pPr>
              <w:pStyle w:val="15"/>
              <w:spacing w:before="80"/>
              <w:ind w:left="1039"/>
              <w:rPr>
                <w:sz w:val="21"/>
              </w:rPr>
            </w:pPr>
            <w:r>
              <w:rPr>
                <w:sz w:val="21"/>
              </w:rPr>
              <w:t>窑炉、炉膛、锅炉、</w:t>
            </w:r>
          </w:p>
          <w:p>
            <w:pPr>
              <w:pStyle w:val="15"/>
              <w:spacing w:before="103"/>
              <w:ind w:left="936"/>
              <w:rPr>
                <w:sz w:val="21"/>
              </w:rPr>
            </w:pPr>
            <w:r>
              <w:rPr>
                <w:sz w:val="21"/>
              </w:rPr>
              <w:t>烟道、煤气管道及设备</w:t>
            </w:r>
          </w:p>
        </w:tc>
        <w:tc>
          <w:tcPr>
            <w:tcW w:w="4220" w:type="dxa"/>
            <w:tcBorders>
              <w:right w:val="nil"/>
            </w:tcBorders>
          </w:tcPr>
          <w:p>
            <w:pPr>
              <w:pStyle w:val="15"/>
              <w:spacing w:before="11"/>
              <w:rPr>
                <w:rFonts w:ascii="仿宋"/>
                <w:sz w:val="20"/>
              </w:rPr>
            </w:pPr>
          </w:p>
          <w:p>
            <w:pPr>
              <w:pStyle w:val="15"/>
              <w:ind w:left="197" w:right="194"/>
              <w:jc w:val="center"/>
              <w:rPr>
                <w:sz w:val="21"/>
              </w:rPr>
            </w:pPr>
            <w:r>
              <w:rPr>
                <w:sz w:val="21"/>
              </w:rPr>
              <w:t>缺氧、一氧化碳中毒、可燃性气体爆炸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094" w:type="dxa"/>
            <w:vMerge w:val="continue"/>
            <w:tcBorders>
              <w:top w:val="nil"/>
              <w:left w:val="nil"/>
            </w:tcBorders>
          </w:tcPr>
          <w:p>
            <w:pPr>
              <w:rPr>
                <w:sz w:val="2"/>
                <w:szCs w:val="2"/>
              </w:rPr>
            </w:pPr>
          </w:p>
        </w:tc>
        <w:tc>
          <w:tcPr>
            <w:tcW w:w="3972" w:type="dxa"/>
          </w:tcPr>
          <w:p>
            <w:pPr>
              <w:pStyle w:val="15"/>
              <w:spacing w:before="80"/>
              <w:ind w:left="493" w:right="487"/>
              <w:jc w:val="center"/>
              <w:rPr>
                <w:sz w:val="21"/>
              </w:rPr>
            </w:pPr>
            <w:r>
              <w:rPr>
                <w:sz w:val="21"/>
              </w:rPr>
              <w:t>贮罐、反应釜（塔）</w:t>
            </w:r>
          </w:p>
        </w:tc>
        <w:tc>
          <w:tcPr>
            <w:tcW w:w="4220" w:type="dxa"/>
            <w:tcBorders>
              <w:right w:val="nil"/>
            </w:tcBorders>
          </w:tcPr>
          <w:p>
            <w:pPr>
              <w:pStyle w:val="15"/>
              <w:spacing w:before="80"/>
              <w:ind w:left="197" w:right="197"/>
              <w:jc w:val="center"/>
              <w:rPr>
                <w:sz w:val="21"/>
              </w:rPr>
            </w:pPr>
            <w:r>
              <w:rPr>
                <w:sz w:val="21"/>
              </w:rPr>
              <w:t>缺氧、中毒、可燃性气体爆炸、高处坠落</w:t>
            </w:r>
          </w:p>
        </w:tc>
      </w:tr>
    </w:tbl>
    <w:p>
      <w:pPr>
        <w:spacing w:after="0"/>
        <w:jc w:val="center"/>
        <w:rPr>
          <w:sz w:val="21"/>
        </w:rPr>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0"/>
        <w:rPr>
          <w:rFonts w:ascii="仿宋"/>
          <w:sz w:val="12"/>
        </w:rPr>
      </w:pPr>
    </w:p>
    <w:p>
      <w:pPr>
        <w:pStyle w:val="2"/>
        <w:numPr>
          <w:numId w:val="0"/>
        </w:numPr>
        <w:tabs>
          <w:tab w:val="left" w:pos="2673"/>
        </w:tabs>
        <w:spacing w:before="6" w:after="0" w:line="240" w:lineRule="auto"/>
        <w:ind w:left="-1" w:leftChars="0" w:right="258" w:rightChars="0"/>
        <w:jc w:val="left"/>
      </w:pPr>
      <w:bookmarkStart w:id="16" w:name="_bookmark12"/>
      <w:bookmarkEnd w:id="16"/>
      <w:bookmarkStart w:id="17" w:name="_bookmark11"/>
      <w:bookmarkEnd w:id="17"/>
      <w:bookmarkStart w:id="18" w:name="_bookmark12"/>
      <w:bookmarkEnd w:id="18"/>
      <w:r>
        <w:rPr>
          <w:rFonts w:hint="eastAsia"/>
          <w:lang w:val="en-US" w:eastAsia="zh-CN"/>
        </w:rPr>
        <w:t>3.</w:t>
      </w:r>
      <w:r>
        <w:t>有限空间作业安全防护设备设施</w:t>
      </w:r>
    </w:p>
    <w:p>
      <w:pPr>
        <w:pStyle w:val="6"/>
        <w:spacing w:before="6"/>
        <w:rPr>
          <w:rFonts w:ascii="微软雅黑"/>
        </w:rPr>
      </w:pPr>
    </w:p>
    <w:p>
      <w:pPr>
        <w:pStyle w:val="3"/>
        <w:numPr>
          <w:ilvl w:val="1"/>
          <w:numId w:val="11"/>
        </w:numPr>
        <w:tabs>
          <w:tab w:val="left" w:pos="1058"/>
        </w:tabs>
        <w:spacing w:before="1" w:after="0" w:line="240" w:lineRule="auto"/>
        <w:ind w:left="1057" w:right="0" w:hanging="560"/>
        <w:jc w:val="left"/>
      </w:pPr>
      <w:r>
        <w:t>便携式气体检测报警仪</w:t>
      </w:r>
    </w:p>
    <w:p>
      <w:pPr>
        <w:pStyle w:val="6"/>
        <w:spacing w:before="9"/>
        <w:rPr>
          <w:rFonts w:ascii="黑体"/>
          <w:sz w:val="34"/>
        </w:rPr>
      </w:pPr>
    </w:p>
    <w:p>
      <w:pPr>
        <w:pStyle w:val="6"/>
        <w:spacing w:before="0" w:line="364" w:lineRule="auto"/>
        <w:ind w:left="498" w:right="747" w:firstLine="480"/>
        <w:jc w:val="both"/>
      </w:pPr>
      <w:r>
        <w:rPr>
          <w:spacing w:val="-4"/>
        </w:rPr>
        <w:t>便携式气体检测报警仪可连续实时监测并显示被测气体浓度，当达到设定报警值时</w:t>
      </w:r>
      <w:r>
        <w:rPr>
          <w:spacing w:val="-10"/>
        </w:rPr>
        <w:t>可实时报警。按传感器数量划分，便携式气体检测报警仪可分为单一式</w:t>
      </w:r>
      <w:r>
        <w:t>（</w:t>
      </w:r>
      <w:r>
        <w:rPr>
          <w:spacing w:val="-29"/>
        </w:rPr>
        <w:t xml:space="preserve">图 </w:t>
      </w:r>
      <w:r>
        <w:rPr>
          <w:rFonts w:ascii="Times New Roman" w:eastAsia="Times New Roman"/>
          <w:spacing w:val="-6"/>
        </w:rPr>
        <w:t>3-1a</w:t>
      </w:r>
      <w:r>
        <w:rPr>
          <w:spacing w:val="-6"/>
        </w:rPr>
        <w:t>）</w:t>
      </w:r>
      <w:r>
        <w:t>和复</w:t>
      </w:r>
      <w:r>
        <w:rPr>
          <w:spacing w:val="-10"/>
        </w:rPr>
        <w:t>合式</w:t>
      </w:r>
      <w:r>
        <w:t>（</w:t>
      </w:r>
      <w:r>
        <w:rPr>
          <w:spacing w:val="-29"/>
        </w:rPr>
        <w:t xml:space="preserve">图 </w:t>
      </w:r>
      <w:r>
        <w:rPr>
          <w:rFonts w:ascii="Times New Roman" w:eastAsia="Times New Roman"/>
        </w:rPr>
        <w:t>3-1b</w:t>
      </w:r>
      <w:r>
        <w:rPr>
          <w:spacing w:val="-26"/>
        </w:rPr>
        <w:t xml:space="preserve">、图 </w:t>
      </w:r>
      <w:r>
        <w:rPr>
          <w:rFonts w:ascii="Times New Roman" w:eastAsia="Times New Roman"/>
          <w:spacing w:val="-7"/>
        </w:rPr>
        <w:t>3-1c</w:t>
      </w:r>
      <w:r>
        <w:rPr>
          <w:spacing w:val="-7"/>
        </w:rPr>
        <w:t>）；</w:t>
      </w:r>
      <w:r>
        <w:rPr>
          <w:spacing w:val="-4"/>
        </w:rPr>
        <w:t>按采样方式划分，便携式气体检测报警仪可分为扩散式</w:t>
      </w:r>
      <w:r>
        <w:t>（</w:t>
      </w:r>
      <w:r>
        <w:rPr>
          <w:spacing w:val="-12"/>
        </w:rPr>
        <w:t>图</w:t>
      </w:r>
      <w:r>
        <w:rPr>
          <w:rFonts w:ascii="Times New Roman" w:eastAsia="Times New Roman"/>
        </w:rPr>
        <w:t>3-1a</w:t>
      </w:r>
      <w:r>
        <w:rPr>
          <w:spacing w:val="-21"/>
        </w:rPr>
        <w:t xml:space="preserve">、图 </w:t>
      </w:r>
      <w:r>
        <w:rPr>
          <w:rFonts w:ascii="Times New Roman" w:eastAsia="Times New Roman"/>
        </w:rPr>
        <w:t>3-1b</w:t>
      </w:r>
      <w:r>
        <w:t>）和泵吸式（</w:t>
      </w:r>
      <w:r>
        <w:rPr>
          <w:spacing w:val="-30"/>
        </w:rPr>
        <w:t xml:space="preserve">图 </w:t>
      </w:r>
      <w:r>
        <w:rPr>
          <w:rFonts w:ascii="Times New Roman" w:eastAsia="Times New Roman"/>
        </w:rPr>
        <w:t>3-1c</w:t>
      </w:r>
      <w:r>
        <w:t>）。</w:t>
      </w:r>
    </w:p>
    <w:p>
      <w:pPr>
        <w:pStyle w:val="6"/>
        <w:spacing w:before="3" w:line="364" w:lineRule="auto"/>
        <w:ind w:left="498" w:right="665" w:firstLine="480"/>
      </w:pPr>
      <w:r>
        <w:t>单一式气体检测报警仪内置单一传感器，只能检测一种气体。复合式气体检测报警仪内置多个传感器，可检测多种气体。有限空间作业主要使用复合式气体检测报警仪。</w:t>
      </w:r>
    </w:p>
    <w:p>
      <w:pPr>
        <w:pStyle w:val="6"/>
        <w:spacing w:before="1" w:line="364" w:lineRule="auto"/>
        <w:ind w:left="498" w:right="754" w:firstLine="480"/>
        <w:jc w:val="both"/>
      </w:pPr>
      <w:r>
        <w:drawing>
          <wp:anchor distT="0" distB="0" distL="0" distR="0" simplePos="0" relativeHeight="251660288" behindDoc="0" locked="0" layoutInCell="1" allowOverlap="1">
            <wp:simplePos x="0" y="0"/>
            <wp:positionH relativeFrom="page">
              <wp:posOffset>1195705</wp:posOffset>
            </wp:positionH>
            <wp:positionV relativeFrom="paragraph">
              <wp:posOffset>1503680</wp:posOffset>
            </wp:positionV>
            <wp:extent cx="842010" cy="1430655"/>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3" cstate="print"/>
                    <a:stretch>
                      <a:fillRect/>
                    </a:stretch>
                  </pic:blipFill>
                  <pic:spPr>
                    <a:xfrm>
                      <a:off x="0" y="0"/>
                      <a:ext cx="841851" cy="1430845"/>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3110230</wp:posOffset>
            </wp:positionH>
            <wp:positionV relativeFrom="paragraph">
              <wp:posOffset>1503680</wp:posOffset>
            </wp:positionV>
            <wp:extent cx="848995" cy="1433195"/>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24" cstate="print"/>
                    <a:stretch>
                      <a:fillRect/>
                    </a:stretch>
                  </pic:blipFill>
                  <pic:spPr>
                    <a:xfrm>
                      <a:off x="0" y="0"/>
                      <a:ext cx="849206" cy="1433036"/>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5186045</wp:posOffset>
            </wp:positionH>
            <wp:positionV relativeFrom="paragraph">
              <wp:posOffset>1503680</wp:posOffset>
            </wp:positionV>
            <wp:extent cx="1022350" cy="143510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25" cstate="print"/>
                    <a:stretch>
                      <a:fillRect/>
                    </a:stretch>
                  </pic:blipFill>
                  <pic:spPr>
                    <a:xfrm>
                      <a:off x="0" y="0"/>
                      <a:ext cx="1022227" cy="1434846"/>
                    </a:xfrm>
                    <a:prstGeom prst="rect">
                      <a:avLst/>
                    </a:prstGeom>
                  </pic:spPr>
                </pic:pic>
              </a:graphicData>
            </a:graphic>
          </wp:anchor>
        </w:drawing>
      </w:r>
      <w:r>
        <w:rPr>
          <w:spacing w:val="-4"/>
        </w:rPr>
        <w:t>扩散式气体检测报警仪利用被测气体自然扩散到达检测仪的传感器进行检测，因此</w:t>
      </w:r>
      <w:r>
        <w:rPr>
          <w:spacing w:val="-8"/>
        </w:rPr>
        <w:t>无法进行远距离采样，一般适合作业人员随身携带进入有限空间，在作业过程中实时检</w:t>
      </w:r>
      <w:r>
        <w:rPr>
          <w:spacing w:val="-9"/>
        </w:rPr>
        <w:t>测周边气体浓度。泵吸式气体检测报警仪采用一体化吸气泵或者外置吸气泵，通过采气</w:t>
      </w:r>
      <w:r>
        <w:rPr>
          <w:spacing w:val="-6"/>
        </w:rPr>
        <w:t>管将远距离的气体吸入检测仪中进行检测。作业前应在有限空间外使用泵吸式气体检测</w:t>
      </w:r>
      <w:r>
        <w:t>报警仪进行检测。</w:t>
      </w:r>
    </w:p>
    <w:p>
      <w:pPr>
        <w:pStyle w:val="14"/>
        <w:numPr>
          <w:ilvl w:val="0"/>
          <w:numId w:val="12"/>
        </w:numPr>
        <w:tabs>
          <w:tab w:val="left" w:pos="999"/>
        </w:tabs>
        <w:spacing w:before="120" w:after="0" w:line="240" w:lineRule="auto"/>
        <w:ind w:left="998" w:right="241" w:hanging="999"/>
        <w:jc w:val="left"/>
        <w:rPr>
          <w:rFonts w:hint="eastAsia" w:ascii="仿宋" w:eastAsia="仿宋"/>
          <w:sz w:val="21"/>
        </w:rPr>
      </w:pPr>
      <w:r>
        <w:rPr>
          <w:rFonts w:hint="eastAsia" w:ascii="仿宋" w:eastAsia="仿宋"/>
          <w:spacing w:val="-19"/>
          <w:sz w:val="21"/>
        </w:rPr>
        <w:t>单一式扩散式气体检测报警仪 （b）复合式扩散式气体检测报警仪</w:t>
      </w:r>
      <w:r>
        <w:rPr>
          <w:rFonts w:hint="eastAsia" w:ascii="仿宋" w:eastAsia="仿宋"/>
          <w:spacing w:val="-18"/>
          <w:sz w:val="21"/>
        </w:rPr>
        <w:t>（c）</w:t>
      </w:r>
      <w:r>
        <w:rPr>
          <w:rFonts w:hint="eastAsia" w:ascii="仿宋" w:eastAsia="仿宋"/>
          <w:spacing w:val="-16"/>
          <w:sz w:val="21"/>
        </w:rPr>
        <w:t>复合式泵吸式气体检测报警仪</w:t>
      </w:r>
    </w:p>
    <w:p>
      <w:pPr>
        <w:pStyle w:val="6"/>
        <w:tabs>
          <w:tab w:val="left" w:pos="859"/>
        </w:tabs>
        <w:spacing w:before="102"/>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3-1</w:t>
      </w:r>
      <w:r>
        <w:rPr>
          <w:rFonts w:ascii="Times New Roman" w:eastAsia="Times New Roman"/>
        </w:rPr>
        <w:tab/>
      </w:r>
      <w:r>
        <w:rPr>
          <w:rFonts w:hint="eastAsia" w:ascii="仿宋" w:eastAsia="仿宋"/>
        </w:rPr>
        <w:t>便携式气体检测报警仪</w:t>
      </w:r>
    </w:p>
    <w:p>
      <w:pPr>
        <w:pStyle w:val="6"/>
        <w:ind w:left="978"/>
      </w:pPr>
      <w:r>
        <w:t>选用便携式气体检测报警仪时应注意的事项：</w:t>
      </w:r>
    </w:p>
    <w:p>
      <w:pPr>
        <w:pStyle w:val="14"/>
        <w:numPr>
          <w:ilvl w:val="1"/>
          <w:numId w:val="12"/>
        </w:numPr>
        <w:tabs>
          <w:tab w:val="left" w:pos="1580"/>
        </w:tabs>
        <w:spacing w:before="160" w:after="0" w:line="364" w:lineRule="auto"/>
        <w:ind w:left="498" w:right="785" w:firstLine="480"/>
        <w:jc w:val="left"/>
        <w:rPr>
          <w:sz w:val="24"/>
        </w:rPr>
      </w:pPr>
      <w:r>
        <w:rPr>
          <w:spacing w:val="-1"/>
          <w:sz w:val="24"/>
        </w:rPr>
        <w:t>便携式气体检测报警仪应符合《作业场所环境气体检测报警仪 通用技术要</w:t>
      </w:r>
      <w:r>
        <w:rPr>
          <w:sz w:val="24"/>
        </w:rPr>
        <w:t>求》（</w:t>
      </w:r>
      <w:r>
        <w:rPr>
          <w:rFonts w:ascii="Times New Roman" w:hAnsi="Times New Roman" w:eastAsia="Times New Roman"/>
          <w:sz w:val="24"/>
        </w:rPr>
        <w:t>GB</w:t>
      </w:r>
      <w:r>
        <w:rPr>
          <w:rFonts w:ascii="Times New Roman" w:hAnsi="Times New Roman" w:eastAsia="Times New Roman"/>
          <w:spacing w:val="-1"/>
          <w:sz w:val="24"/>
        </w:rPr>
        <w:t xml:space="preserve"> </w:t>
      </w:r>
      <w:r>
        <w:rPr>
          <w:rFonts w:ascii="Times New Roman" w:hAnsi="Times New Roman" w:eastAsia="Times New Roman"/>
          <w:sz w:val="24"/>
        </w:rPr>
        <w:t>12358—2006</w:t>
      </w:r>
      <w:r>
        <w:rPr>
          <w:sz w:val="24"/>
        </w:rPr>
        <w:t>）的规定，其检测范围、检测和报警精度应满足工作要求。</w:t>
      </w:r>
    </w:p>
    <w:p>
      <w:pPr>
        <w:pStyle w:val="14"/>
        <w:numPr>
          <w:ilvl w:val="1"/>
          <w:numId w:val="12"/>
        </w:numPr>
        <w:tabs>
          <w:tab w:val="left" w:pos="1580"/>
        </w:tabs>
        <w:spacing w:before="1" w:after="0" w:line="240" w:lineRule="auto"/>
        <w:ind w:left="1579" w:right="0" w:hanging="602"/>
        <w:jc w:val="left"/>
        <w:rPr>
          <w:sz w:val="24"/>
        </w:rPr>
      </w:pPr>
      <w:r>
        <w:rPr>
          <w:spacing w:val="-3"/>
          <w:sz w:val="24"/>
        </w:rPr>
        <w:t xml:space="preserve">便携式气体检测报警仪应每年至少检定或校准 </w:t>
      </w:r>
      <w:r>
        <w:rPr>
          <w:rFonts w:ascii="Times New Roman" w:eastAsia="Times New Roman"/>
          <w:sz w:val="24"/>
        </w:rPr>
        <w:t xml:space="preserve">1 </w:t>
      </w:r>
      <w:r>
        <w:rPr>
          <w:sz w:val="24"/>
        </w:rPr>
        <w:t>次，量值准确方可使用。</w:t>
      </w:r>
    </w:p>
    <w:p>
      <w:pPr>
        <w:pStyle w:val="14"/>
        <w:numPr>
          <w:ilvl w:val="1"/>
          <w:numId w:val="12"/>
        </w:numPr>
        <w:tabs>
          <w:tab w:val="left" w:pos="1580"/>
        </w:tabs>
        <w:spacing w:before="161" w:after="0" w:line="364" w:lineRule="auto"/>
        <w:ind w:left="498" w:right="813" w:firstLine="480"/>
        <w:jc w:val="left"/>
        <w:rPr>
          <w:sz w:val="24"/>
        </w:rPr>
      </w:pPr>
      <w:r>
        <w:rPr>
          <w:sz w:val="24"/>
        </w:rPr>
        <w:t>仪器外观检查合格后，在洁净空气下开机，确认</w:t>
      </w:r>
      <w:r>
        <w:rPr>
          <w:rFonts w:ascii="Times New Roman" w:hAnsi="Times New Roman" w:eastAsia="Times New Roman"/>
          <w:sz w:val="24"/>
        </w:rPr>
        <w:t>“</w:t>
      </w:r>
      <w:r>
        <w:rPr>
          <w:sz w:val="24"/>
        </w:rPr>
        <w:t>零点</w:t>
      </w:r>
      <w:r>
        <w:rPr>
          <w:rFonts w:ascii="Times New Roman" w:hAnsi="Times New Roman" w:eastAsia="Times New Roman"/>
          <w:sz w:val="24"/>
        </w:rPr>
        <w:t>”</w:t>
      </w:r>
      <w:r>
        <w:rPr>
          <w:spacing w:val="-2"/>
          <w:sz w:val="24"/>
        </w:rPr>
        <w:t xml:space="preserve">正常后再进行检测； </w:t>
      </w:r>
      <w:r>
        <w:rPr>
          <w:sz w:val="24"/>
        </w:rPr>
        <w:t>若数据异常，应先进行手动</w:t>
      </w:r>
      <w:r>
        <w:rPr>
          <w:rFonts w:ascii="Times New Roman" w:hAnsi="Times New Roman" w:eastAsia="Times New Roman"/>
          <w:sz w:val="24"/>
        </w:rPr>
        <w:t>“</w:t>
      </w:r>
      <w:r>
        <w:rPr>
          <w:sz w:val="24"/>
        </w:rPr>
        <w:t>调零</w:t>
      </w:r>
      <w:r>
        <w:rPr>
          <w:rFonts w:ascii="Times New Roman" w:hAnsi="Times New Roman" w:eastAsia="Times New Roman"/>
          <w:sz w:val="24"/>
        </w:rPr>
        <w:t>”</w:t>
      </w:r>
      <w:r>
        <w:rPr>
          <w:sz w:val="24"/>
        </w:rPr>
        <w:t>。</w:t>
      </w:r>
    </w:p>
    <w:p>
      <w:pPr>
        <w:pStyle w:val="14"/>
        <w:numPr>
          <w:ilvl w:val="1"/>
          <w:numId w:val="12"/>
        </w:numPr>
        <w:tabs>
          <w:tab w:val="left" w:pos="1580"/>
        </w:tabs>
        <w:spacing w:before="1" w:after="0" w:line="240" w:lineRule="auto"/>
        <w:ind w:left="1579" w:right="0" w:hanging="602"/>
        <w:jc w:val="left"/>
        <w:rPr>
          <w:sz w:val="24"/>
        </w:rPr>
      </w:pPr>
      <w:r>
        <w:rPr>
          <w:sz w:val="24"/>
        </w:rPr>
        <w:t>使用泵吸式气体检测报警仪时，应确保采样泵、采样管处于完好状态。</w:t>
      </w:r>
    </w:p>
    <w:p>
      <w:pPr>
        <w:spacing w:after="0" w:line="240" w:lineRule="auto"/>
        <w:jc w:val="left"/>
        <w:rPr>
          <w:sz w:val="24"/>
        </w:rPr>
        <w:sectPr>
          <w:pgSz w:w="11910" w:h="16840"/>
          <w:pgMar w:top="158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14"/>
        <w:numPr>
          <w:ilvl w:val="1"/>
          <w:numId w:val="12"/>
        </w:numPr>
        <w:tabs>
          <w:tab w:val="left" w:pos="1580"/>
        </w:tabs>
        <w:spacing w:before="60" w:after="0" w:line="240" w:lineRule="auto"/>
        <w:ind w:left="1579" w:right="0" w:hanging="602"/>
        <w:jc w:val="left"/>
        <w:rPr>
          <w:sz w:val="24"/>
        </w:rPr>
      </w:pPr>
      <w:bookmarkStart w:id="19" w:name="_bookmark13"/>
      <w:bookmarkEnd w:id="19"/>
      <w:bookmarkStart w:id="20" w:name="_bookmark13"/>
      <w:bookmarkEnd w:id="20"/>
      <w:r>
        <w:rPr>
          <w:sz w:val="24"/>
        </w:rPr>
        <w:t>使用后，在洁净环境中待数据回归</w:t>
      </w:r>
      <w:r>
        <w:rPr>
          <w:rFonts w:ascii="Times New Roman" w:hAnsi="Times New Roman" w:eastAsia="Times New Roman"/>
          <w:sz w:val="24"/>
        </w:rPr>
        <w:t>“</w:t>
      </w:r>
      <w:r>
        <w:rPr>
          <w:sz w:val="24"/>
        </w:rPr>
        <w:t>零点</w:t>
      </w:r>
      <w:r>
        <w:rPr>
          <w:rFonts w:ascii="Times New Roman" w:hAnsi="Times New Roman" w:eastAsia="Times New Roman"/>
          <w:sz w:val="24"/>
        </w:rPr>
        <w:t>”</w:t>
      </w:r>
      <w:r>
        <w:rPr>
          <w:sz w:val="24"/>
        </w:rPr>
        <w:t>后关机。</w:t>
      </w:r>
    </w:p>
    <w:p>
      <w:pPr>
        <w:pStyle w:val="6"/>
        <w:spacing w:before="12"/>
        <w:rPr>
          <w:sz w:val="34"/>
        </w:rPr>
      </w:pPr>
    </w:p>
    <w:p>
      <w:pPr>
        <w:pStyle w:val="3"/>
        <w:numPr>
          <w:ilvl w:val="1"/>
          <w:numId w:val="11"/>
        </w:numPr>
        <w:tabs>
          <w:tab w:val="left" w:pos="1058"/>
        </w:tabs>
        <w:spacing w:before="0" w:after="0" w:line="240" w:lineRule="auto"/>
        <w:ind w:left="1057" w:right="0" w:hanging="560"/>
        <w:jc w:val="left"/>
      </w:pPr>
      <w:r>
        <w:t>呼吸防护用品</w:t>
      </w:r>
    </w:p>
    <w:p>
      <w:pPr>
        <w:pStyle w:val="6"/>
        <w:spacing w:before="12"/>
        <w:rPr>
          <w:rFonts w:ascii="黑体"/>
          <w:sz w:val="34"/>
        </w:rPr>
      </w:pPr>
    </w:p>
    <w:p>
      <w:pPr>
        <w:pStyle w:val="6"/>
        <w:spacing w:before="0"/>
        <w:ind w:left="978"/>
      </w:pPr>
      <w:r>
        <w:t>根据呼吸防护方法，呼吸防护用品可分为隔绝式和过滤式两大类。</w:t>
      </w:r>
    </w:p>
    <w:p>
      <w:pPr>
        <w:pStyle w:val="6"/>
        <w:spacing w:before="12"/>
        <w:rPr>
          <w:sz w:val="25"/>
        </w:rPr>
      </w:pPr>
    </w:p>
    <w:p>
      <w:pPr>
        <w:pStyle w:val="4"/>
        <w:numPr>
          <w:ilvl w:val="2"/>
          <w:numId w:val="11"/>
        </w:numPr>
        <w:tabs>
          <w:tab w:val="left" w:pos="1197"/>
        </w:tabs>
        <w:spacing w:before="0" w:after="0" w:line="240" w:lineRule="auto"/>
        <w:ind w:left="1196" w:right="0" w:hanging="699"/>
        <w:jc w:val="left"/>
        <w:rPr>
          <w:rFonts w:hint="eastAsia" w:ascii="宋体" w:eastAsia="宋体"/>
        </w:rPr>
      </w:pPr>
      <w:r>
        <w:rPr>
          <w:rFonts w:hint="eastAsia" w:ascii="宋体" w:eastAsia="宋体"/>
          <w:spacing w:val="-3"/>
        </w:rPr>
        <w:t>隔绝式呼吸防护用品</w:t>
      </w:r>
    </w:p>
    <w:p>
      <w:pPr>
        <w:pStyle w:val="6"/>
        <w:spacing w:before="0"/>
        <w:rPr>
          <w:sz w:val="26"/>
        </w:rPr>
      </w:pPr>
    </w:p>
    <w:p>
      <w:pPr>
        <w:pStyle w:val="6"/>
        <w:spacing w:before="1" w:line="364" w:lineRule="auto"/>
        <w:ind w:left="498" w:right="754" w:firstLine="480"/>
        <w:jc w:val="both"/>
      </w:pPr>
      <w:r>
        <w:rPr>
          <w:spacing w:val="-5"/>
        </w:rPr>
        <w:t>隔绝式呼吸防护用品能使佩戴者呼吸器官与作业环境隔绝，靠本身携带的气源或者通过导气管引入作业环境以外的洁净气源供佩戴者呼吸。常见的隔绝式呼吸防护用品有</w:t>
      </w:r>
      <w:r>
        <w:t>长管呼吸器、正压式空气呼吸器和隔绝式紧急逃生呼吸器。</w:t>
      </w:r>
    </w:p>
    <w:p>
      <w:pPr>
        <w:pStyle w:val="5"/>
        <w:numPr>
          <w:ilvl w:val="3"/>
          <w:numId w:val="11"/>
        </w:numPr>
        <w:tabs>
          <w:tab w:val="left" w:pos="1160"/>
        </w:tabs>
        <w:spacing w:before="1" w:after="0" w:line="240" w:lineRule="auto"/>
        <w:ind w:left="1159" w:right="0" w:hanging="182"/>
        <w:jc w:val="left"/>
      </w:pPr>
      <w:r>
        <w:t>长管呼吸器</w:t>
      </w:r>
    </w:p>
    <w:p>
      <w:pPr>
        <w:pStyle w:val="6"/>
        <w:tabs>
          <w:tab w:val="left" w:pos="1458"/>
        </w:tabs>
        <w:spacing w:line="364" w:lineRule="auto"/>
        <w:ind w:left="498" w:right="646" w:firstLine="480"/>
      </w:pPr>
      <w:r>
        <w:drawing>
          <wp:anchor distT="0" distB="0" distL="0" distR="0" simplePos="0" relativeHeight="251660288" behindDoc="0" locked="0" layoutInCell="1" allowOverlap="1">
            <wp:simplePos x="0" y="0"/>
            <wp:positionH relativeFrom="page">
              <wp:posOffset>1059180</wp:posOffset>
            </wp:positionH>
            <wp:positionV relativeFrom="paragraph">
              <wp:posOffset>2277745</wp:posOffset>
            </wp:positionV>
            <wp:extent cx="927735" cy="1504315"/>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26" cstate="print"/>
                    <a:stretch>
                      <a:fillRect/>
                    </a:stretch>
                  </pic:blipFill>
                  <pic:spPr>
                    <a:xfrm>
                      <a:off x="0" y="0"/>
                      <a:ext cx="927448" cy="1504188"/>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2337435</wp:posOffset>
            </wp:positionH>
            <wp:positionV relativeFrom="paragraph">
              <wp:posOffset>2235200</wp:posOffset>
            </wp:positionV>
            <wp:extent cx="1303020" cy="1597025"/>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27" cstate="print"/>
                    <a:stretch>
                      <a:fillRect/>
                    </a:stretch>
                  </pic:blipFill>
                  <pic:spPr>
                    <a:xfrm>
                      <a:off x="0" y="0"/>
                      <a:ext cx="1303020" cy="159715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3984625</wp:posOffset>
            </wp:positionH>
            <wp:positionV relativeFrom="paragraph">
              <wp:posOffset>2214880</wp:posOffset>
            </wp:positionV>
            <wp:extent cx="1184275" cy="1603375"/>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28" cstate="print"/>
                    <a:stretch>
                      <a:fillRect/>
                    </a:stretch>
                  </pic:blipFill>
                  <pic:spPr>
                    <a:xfrm>
                      <a:off x="0" y="0"/>
                      <a:ext cx="1184241" cy="1603628"/>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5518150</wp:posOffset>
            </wp:positionH>
            <wp:positionV relativeFrom="paragraph">
              <wp:posOffset>2214880</wp:posOffset>
            </wp:positionV>
            <wp:extent cx="1027430" cy="160909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29" cstate="print"/>
                    <a:stretch>
                      <a:fillRect/>
                    </a:stretch>
                  </pic:blipFill>
                  <pic:spPr>
                    <a:xfrm>
                      <a:off x="0" y="0"/>
                      <a:ext cx="1027699" cy="1609344"/>
                    </a:xfrm>
                    <a:prstGeom prst="rect">
                      <a:avLst/>
                    </a:prstGeom>
                  </pic:spPr>
                </pic:pic>
              </a:graphicData>
            </a:graphic>
          </wp:anchor>
        </w:drawing>
      </w:r>
      <w:r>
        <w:t>长管呼吸器主要分为自吸式</w:t>
      </w:r>
      <w:r>
        <w:rPr>
          <w:spacing w:val="-46"/>
        </w:rPr>
        <w:t>、</w:t>
      </w:r>
      <w:r>
        <w:t>连续送风式和高压送风式</w:t>
      </w:r>
      <w:r>
        <w:rPr>
          <w:spacing w:val="-60"/>
        </w:rPr>
        <w:t xml:space="preserve"> </w:t>
      </w:r>
      <w:r>
        <w:rPr>
          <w:rFonts w:ascii="Times New Roman" w:hAnsi="Times New Roman" w:eastAsia="Times New Roman"/>
        </w:rPr>
        <w:t xml:space="preserve">3 </w:t>
      </w:r>
      <w:r>
        <w:t>种</w:t>
      </w:r>
      <w:r>
        <w:rPr>
          <w:spacing w:val="-44"/>
        </w:rPr>
        <w:t>。</w:t>
      </w:r>
      <w:r>
        <w:t>自吸式长管呼吸器依靠佩戴者自主呼吸</w:t>
      </w:r>
      <w:r>
        <w:rPr>
          <w:spacing w:val="-20"/>
        </w:rPr>
        <w:t>，</w:t>
      </w:r>
      <w:r>
        <w:t>克服过滤元件阻力</w:t>
      </w:r>
      <w:r>
        <w:rPr>
          <w:spacing w:val="-20"/>
        </w:rPr>
        <w:t>，</w:t>
      </w:r>
      <w:r>
        <w:t>将清洁的空气吸进面罩</w:t>
      </w:r>
      <w:r>
        <w:rPr>
          <w:spacing w:val="-20"/>
        </w:rPr>
        <w:t>内</w:t>
      </w:r>
      <w:r>
        <w:t>（图</w:t>
      </w:r>
      <w:r>
        <w:rPr>
          <w:spacing w:val="-58"/>
        </w:rPr>
        <w:t xml:space="preserve"> </w:t>
      </w:r>
      <w:r>
        <w:rPr>
          <w:rFonts w:ascii="Times New Roman" w:hAnsi="Times New Roman" w:eastAsia="Times New Roman"/>
          <w:spacing w:val="-7"/>
        </w:rPr>
        <w:t>3-2a</w:t>
      </w:r>
      <w:r>
        <w:rPr>
          <w:spacing w:val="-7"/>
        </w:rPr>
        <w:t>）；</w:t>
      </w:r>
      <w:r>
        <w:t>连续送风式长管呼吸器通过风机或空压机供气为佩戴者输送洁净空</w:t>
      </w:r>
      <w:r>
        <w:rPr>
          <w:spacing w:val="-29"/>
        </w:rPr>
        <w:t>气</w:t>
      </w:r>
      <w:r>
        <w:t>（图</w:t>
      </w:r>
      <w:r>
        <w:rPr>
          <w:spacing w:val="-60"/>
        </w:rPr>
        <w:t xml:space="preserve"> </w:t>
      </w:r>
      <w:r>
        <w:rPr>
          <w:rFonts w:ascii="Times New Roman" w:hAnsi="Times New Roman" w:eastAsia="Times New Roman"/>
        </w:rPr>
        <w:t>3-2b</w:t>
      </w:r>
      <w:r>
        <w:rPr>
          <w:spacing w:val="-29"/>
        </w:rPr>
        <w:t>、</w:t>
      </w:r>
      <w:r>
        <w:t>图</w:t>
      </w:r>
      <w:r>
        <w:rPr>
          <w:spacing w:val="-59"/>
        </w:rPr>
        <w:t xml:space="preserve"> </w:t>
      </w:r>
      <w:r>
        <w:rPr>
          <w:rFonts w:ascii="Times New Roman" w:hAnsi="Times New Roman" w:eastAsia="Times New Roman"/>
          <w:spacing w:val="-10"/>
        </w:rPr>
        <w:t>3-2c</w:t>
      </w:r>
      <w:r>
        <w:rPr>
          <w:spacing w:val="-10"/>
        </w:rPr>
        <w:t>）；</w:t>
      </w:r>
      <w:r>
        <w:t>高压送风式长管呼吸器通过压缩空气或高压气瓶供气为佩戴者提供洁净空气（图</w:t>
      </w:r>
      <w:r>
        <w:rPr>
          <w:spacing w:val="-62"/>
        </w:rPr>
        <w:t xml:space="preserve"> </w:t>
      </w:r>
      <w:r>
        <w:rPr>
          <w:rFonts w:ascii="Times New Roman" w:hAnsi="Times New Roman" w:eastAsia="Times New Roman"/>
        </w:rPr>
        <w:t>3-2d</w:t>
      </w:r>
      <w:r>
        <w:t>）</w:t>
      </w:r>
      <w:r>
        <w:rPr>
          <w:spacing w:val="-16"/>
        </w:rPr>
        <w:t>。</w:t>
      </w:r>
      <w:r>
        <w:t>自吸式长管呼吸器使用时可能存在面罩内气压小于外界气压的情况</w:t>
      </w:r>
      <w:r>
        <w:rPr>
          <w:spacing w:val="-89"/>
        </w:rPr>
        <w:t>，</w:t>
      </w:r>
      <w:r>
        <w:t>此时外部有毒有害气体会进入面罩内</w:t>
      </w:r>
      <w:r>
        <w:rPr>
          <w:spacing w:val="-111"/>
        </w:rPr>
        <w:t>，</w:t>
      </w:r>
      <w:r>
        <w:t>因此有限空间作业时不能使用自吸式长管呼吸器</w:t>
      </w:r>
      <w:r>
        <w:rPr>
          <w:spacing w:val="-113"/>
        </w:rPr>
        <w:t>，</w:t>
      </w:r>
      <w:r>
        <w:t>而应选用符</w:t>
      </w:r>
      <w:r>
        <w:rPr>
          <w:spacing w:val="-104"/>
        </w:rPr>
        <w:t>合</w:t>
      </w:r>
      <w:r>
        <w:t>《呼吸防护</w:t>
      </w:r>
      <w:r>
        <w:tab/>
      </w:r>
      <w:r>
        <w:t>长管呼吸器》（</w:t>
      </w:r>
      <w:r>
        <w:rPr>
          <w:rFonts w:ascii="Times New Roman" w:hAnsi="Times New Roman" w:eastAsia="Times New Roman"/>
        </w:rPr>
        <w:t>GB</w:t>
      </w:r>
      <w:r>
        <w:rPr>
          <w:rFonts w:ascii="Times New Roman" w:hAnsi="Times New Roman" w:eastAsia="Times New Roman"/>
          <w:spacing w:val="-1"/>
        </w:rPr>
        <w:t xml:space="preserve"> </w:t>
      </w:r>
      <w:r>
        <w:rPr>
          <w:rFonts w:ascii="Times New Roman" w:hAnsi="Times New Roman" w:eastAsia="Times New Roman"/>
        </w:rPr>
        <w:t>6220—2009</w:t>
      </w:r>
      <w:r>
        <w:t>）的连续送风式或高压送风式长管呼吸器。</w:t>
      </w:r>
    </w:p>
    <w:p>
      <w:pPr>
        <w:tabs>
          <w:tab w:val="left" w:pos="3006"/>
          <w:tab w:val="left" w:pos="5315"/>
          <w:tab w:val="left" w:pos="7823"/>
        </w:tabs>
        <w:spacing w:before="199"/>
        <w:ind w:left="1127" w:right="0" w:firstLine="0"/>
        <w:jc w:val="left"/>
        <w:rPr>
          <w:rFonts w:hint="eastAsia" w:ascii="仿宋" w:eastAsia="仿宋"/>
          <w:sz w:val="21"/>
        </w:rPr>
      </w:pPr>
      <w:r>
        <w:rPr>
          <w:rFonts w:hint="eastAsia" w:ascii="仿宋" w:eastAsia="仿宋"/>
          <w:sz w:val="21"/>
        </w:rPr>
        <w:t>（</w:t>
      </w:r>
      <w:r>
        <w:rPr>
          <w:rFonts w:ascii="Times New Roman" w:eastAsia="Times New Roman"/>
          <w:sz w:val="21"/>
        </w:rPr>
        <w:t>a</w:t>
      </w:r>
      <w:r>
        <w:rPr>
          <w:rFonts w:hint="eastAsia" w:ascii="仿宋" w:eastAsia="仿宋"/>
          <w:sz w:val="21"/>
        </w:rPr>
        <w:t>）自吸式</w:t>
      </w:r>
      <w:r>
        <w:rPr>
          <w:rFonts w:hint="eastAsia" w:ascii="仿宋" w:eastAsia="仿宋"/>
          <w:sz w:val="21"/>
        </w:rPr>
        <w:tab/>
      </w:r>
      <w:r>
        <w:rPr>
          <w:rFonts w:hint="eastAsia" w:ascii="仿宋" w:eastAsia="仿宋"/>
          <w:sz w:val="21"/>
        </w:rPr>
        <w:t>（</w:t>
      </w:r>
      <w:r>
        <w:rPr>
          <w:rFonts w:ascii="Times New Roman" w:eastAsia="Times New Roman"/>
          <w:sz w:val="21"/>
        </w:rPr>
        <w:t>b</w:t>
      </w:r>
      <w:r>
        <w:rPr>
          <w:rFonts w:hint="eastAsia" w:ascii="仿宋" w:eastAsia="仿宋"/>
          <w:sz w:val="21"/>
        </w:rPr>
        <w:t>）电动送风式</w:t>
      </w:r>
      <w:r>
        <w:rPr>
          <w:rFonts w:hint="eastAsia" w:ascii="仿宋" w:eastAsia="仿宋"/>
          <w:sz w:val="21"/>
        </w:rPr>
        <w:tab/>
      </w:r>
      <w:r>
        <w:rPr>
          <w:rFonts w:hint="eastAsia" w:ascii="仿宋" w:eastAsia="仿宋"/>
          <w:sz w:val="21"/>
        </w:rPr>
        <w:t>（</w:t>
      </w:r>
      <w:r>
        <w:rPr>
          <w:rFonts w:ascii="Times New Roman" w:eastAsia="Times New Roman"/>
          <w:sz w:val="21"/>
        </w:rPr>
        <w:t>c</w:t>
      </w:r>
      <w:r>
        <w:rPr>
          <w:rFonts w:hint="eastAsia" w:ascii="仿宋" w:eastAsia="仿宋"/>
          <w:sz w:val="21"/>
        </w:rPr>
        <w:t>）空压机送风式</w:t>
      </w:r>
      <w:r>
        <w:rPr>
          <w:rFonts w:hint="eastAsia" w:ascii="仿宋" w:eastAsia="仿宋"/>
          <w:sz w:val="21"/>
        </w:rPr>
        <w:tab/>
      </w:r>
      <w:r>
        <w:rPr>
          <w:rFonts w:hint="eastAsia" w:ascii="仿宋" w:eastAsia="仿宋"/>
          <w:sz w:val="21"/>
        </w:rPr>
        <w:t>（</w:t>
      </w:r>
      <w:r>
        <w:rPr>
          <w:rFonts w:ascii="Times New Roman" w:eastAsia="Times New Roman"/>
          <w:sz w:val="21"/>
        </w:rPr>
        <w:t>d</w:t>
      </w:r>
      <w:r>
        <w:rPr>
          <w:rFonts w:hint="eastAsia" w:ascii="仿宋" w:eastAsia="仿宋"/>
          <w:sz w:val="21"/>
        </w:rPr>
        <w:t>）高压送风式</w:t>
      </w:r>
    </w:p>
    <w:p>
      <w:pPr>
        <w:pStyle w:val="6"/>
        <w:tabs>
          <w:tab w:val="left" w:pos="859"/>
        </w:tabs>
        <w:spacing w:before="180"/>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3-2</w:t>
      </w:r>
      <w:r>
        <w:rPr>
          <w:rFonts w:ascii="Times New Roman" w:eastAsia="Times New Roman"/>
        </w:rPr>
        <w:tab/>
      </w:r>
      <w:r>
        <w:rPr>
          <w:rFonts w:hint="eastAsia" w:ascii="仿宋" w:eastAsia="仿宋"/>
        </w:rPr>
        <w:t>长管呼吸器分类</w:t>
      </w:r>
    </w:p>
    <w:p>
      <w:pPr>
        <w:pStyle w:val="5"/>
        <w:numPr>
          <w:ilvl w:val="3"/>
          <w:numId w:val="11"/>
        </w:numPr>
        <w:tabs>
          <w:tab w:val="left" w:pos="1160"/>
        </w:tabs>
        <w:spacing w:before="161" w:after="0" w:line="240" w:lineRule="auto"/>
        <w:ind w:left="1159" w:right="0" w:hanging="182"/>
        <w:jc w:val="left"/>
      </w:pPr>
      <w:r>
        <w:t>正压式空气呼吸器</w:t>
      </w:r>
    </w:p>
    <w:p>
      <w:pPr>
        <w:pStyle w:val="6"/>
        <w:spacing w:before="160" w:line="364" w:lineRule="auto"/>
        <w:ind w:left="498" w:right="633" w:firstLine="480"/>
        <w:jc w:val="both"/>
      </w:pPr>
      <w:r>
        <w:t>正压式空气呼吸器（</w:t>
      </w:r>
      <w:r>
        <w:rPr>
          <w:spacing w:val="-29"/>
        </w:rPr>
        <w:t xml:space="preserve">图 </w:t>
      </w:r>
      <w:r>
        <w:rPr>
          <w:rFonts w:ascii="Times New Roman" w:eastAsia="Times New Roman"/>
        </w:rPr>
        <w:t>3-3</w:t>
      </w:r>
      <w:r>
        <w:t>）是使用者自带压缩空气源的一种正压式隔绝式呼吸防</w:t>
      </w:r>
      <w:r>
        <w:rPr>
          <w:spacing w:val="-9"/>
        </w:rPr>
        <w:t>护用品。正压式空气呼吸器使用时间受气瓶气压和使用者呼吸量等因素影响，一般供气</w:t>
      </w:r>
      <w:r>
        <w:rPr>
          <w:spacing w:val="-22"/>
        </w:rPr>
        <w:t xml:space="preserve">时间为 </w:t>
      </w:r>
      <w:r>
        <w:rPr>
          <w:rFonts w:ascii="Times New Roman" w:eastAsia="Times New Roman"/>
        </w:rPr>
        <w:t xml:space="preserve">40 min </w:t>
      </w:r>
      <w:r>
        <w:rPr>
          <w:spacing w:val="-8"/>
        </w:rPr>
        <w:t>左右，主要用于应急救援或在危险性较高的作业环境内短时间作业使用，</w:t>
      </w:r>
    </w:p>
    <w:p>
      <w:pPr>
        <w:spacing w:after="0" w:line="364" w:lineRule="auto"/>
        <w:jc w:val="both"/>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60" w:line="364" w:lineRule="auto"/>
        <w:ind w:left="498" w:right="751"/>
      </w:pPr>
      <w:r>
        <w:t>但不能在水下使用。正压式空气呼吸器应符合《自给开路式压缩空气呼吸器》（</w:t>
      </w:r>
      <w:r>
        <w:rPr>
          <w:rFonts w:ascii="Times New Roman" w:hAnsi="Times New Roman" w:eastAsia="Times New Roman"/>
        </w:rPr>
        <w:t>GB/T 16556—2007</w:t>
      </w:r>
      <w:r>
        <w:t>）的规定。</w:t>
      </w:r>
    </w:p>
    <w:p>
      <w:pPr>
        <w:pStyle w:val="6"/>
        <w:spacing w:before="0"/>
        <w:ind w:left="3836"/>
        <w:rPr>
          <w:sz w:val="20"/>
        </w:rPr>
      </w:pPr>
      <w:r>
        <w:rPr>
          <w:sz w:val="20"/>
        </w:rPr>
        <w:drawing>
          <wp:inline distT="0" distB="0" distL="0" distR="0">
            <wp:extent cx="1532255" cy="148336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30" cstate="print"/>
                    <a:stretch>
                      <a:fillRect/>
                    </a:stretch>
                  </pic:blipFill>
                  <pic:spPr>
                    <a:xfrm>
                      <a:off x="0" y="0"/>
                      <a:ext cx="1532421" cy="1483613"/>
                    </a:xfrm>
                    <a:prstGeom prst="rect">
                      <a:avLst/>
                    </a:prstGeom>
                  </pic:spPr>
                </pic:pic>
              </a:graphicData>
            </a:graphic>
          </wp:inline>
        </w:drawing>
      </w:r>
    </w:p>
    <w:p>
      <w:pPr>
        <w:pStyle w:val="6"/>
        <w:spacing w:before="10"/>
        <w:rPr>
          <w:sz w:val="6"/>
        </w:rPr>
      </w:pPr>
    </w:p>
    <w:p>
      <w:pPr>
        <w:pStyle w:val="6"/>
        <w:tabs>
          <w:tab w:val="left" w:pos="859"/>
        </w:tabs>
        <w:spacing w:before="74"/>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3-3</w:t>
      </w:r>
      <w:r>
        <w:rPr>
          <w:rFonts w:ascii="Times New Roman" w:eastAsia="Times New Roman"/>
        </w:rPr>
        <w:tab/>
      </w:r>
      <w:r>
        <w:rPr>
          <w:rFonts w:hint="eastAsia" w:ascii="仿宋" w:eastAsia="仿宋"/>
        </w:rPr>
        <w:t>正压式空气呼吸器</w:t>
      </w:r>
    </w:p>
    <w:p>
      <w:pPr>
        <w:pStyle w:val="5"/>
        <w:numPr>
          <w:ilvl w:val="3"/>
          <w:numId w:val="11"/>
        </w:numPr>
        <w:tabs>
          <w:tab w:val="left" w:pos="1160"/>
        </w:tabs>
        <w:spacing w:before="160" w:after="0" w:line="240" w:lineRule="auto"/>
        <w:ind w:left="1159" w:right="0" w:hanging="182"/>
        <w:jc w:val="left"/>
      </w:pPr>
      <w:r>
        <w:t>隔绝式紧急逃生呼吸器</w:t>
      </w:r>
    </w:p>
    <w:p>
      <w:pPr>
        <w:pStyle w:val="6"/>
        <w:spacing w:line="364" w:lineRule="auto"/>
        <w:ind w:left="498" w:right="693" w:firstLine="480"/>
      </w:pPr>
      <w:r>
        <w:drawing>
          <wp:anchor distT="0" distB="0" distL="0" distR="0" simplePos="0" relativeHeight="251661312" behindDoc="0" locked="0" layoutInCell="1" allowOverlap="1">
            <wp:simplePos x="0" y="0"/>
            <wp:positionH relativeFrom="page">
              <wp:posOffset>2976245</wp:posOffset>
            </wp:positionH>
            <wp:positionV relativeFrom="paragraph">
              <wp:posOffset>681990</wp:posOffset>
            </wp:positionV>
            <wp:extent cx="1576070" cy="1296670"/>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31" cstate="print"/>
                    <a:stretch>
                      <a:fillRect/>
                    </a:stretch>
                  </pic:blipFill>
                  <pic:spPr>
                    <a:xfrm>
                      <a:off x="0" y="0"/>
                      <a:ext cx="1575815" cy="1296924"/>
                    </a:xfrm>
                    <a:prstGeom prst="rect">
                      <a:avLst/>
                    </a:prstGeom>
                  </pic:spPr>
                </pic:pic>
              </a:graphicData>
            </a:graphic>
          </wp:anchor>
        </w:drawing>
      </w:r>
      <w:r>
        <w:t xml:space="preserve">隔绝式紧急逃生呼吸器（图 </w:t>
      </w:r>
      <w:r>
        <w:rPr>
          <w:rFonts w:ascii="Times New Roman" w:eastAsia="Times New Roman"/>
        </w:rPr>
        <w:t>3-4</w:t>
      </w:r>
      <w:r>
        <w:t xml:space="preserve">）是在出现意外情况时，帮助作业人员自主逃生使用的隔绝式呼吸防护用品，一般供气时间为 </w:t>
      </w:r>
      <w:r>
        <w:rPr>
          <w:rFonts w:ascii="Times New Roman" w:eastAsia="Times New Roman"/>
        </w:rPr>
        <w:t xml:space="preserve">15 min </w:t>
      </w:r>
      <w:r>
        <w:t>左右。</w:t>
      </w:r>
    </w:p>
    <w:p>
      <w:pPr>
        <w:pStyle w:val="6"/>
        <w:spacing w:before="0"/>
        <w:rPr>
          <w:sz w:val="26"/>
        </w:rPr>
      </w:pPr>
    </w:p>
    <w:p>
      <w:pPr>
        <w:pStyle w:val="6"/>
        <w:spacing w:before="0"/>
        <w:rPr>
          <w:sz w:val="26"/>
        </w:rPr>
      </w:pPr>
    </w:p>
    <w:p>
      <w:pPr>
        <w:pStyle w:val="6"/>
        <w:spacing w:before="0"/>
        <w:rPr>
          <w:sz w:val="26"/>
        </w:rPr>
      </w:pPr>
    </w:p>
    <w:p>
      <w:pPr>
        <w:pStyle w:val="6"/>
        <w:spacing w:before="0"/>
        <w:rPr>
          <w:sz w:val="26"/>
        </w:rPr>
      </w:pPr>
    </w:p>
    <w:p>
      <w:pPr>
        <w:pStyle w:val="6"/>
        <w:spacing w:before="0"/>
        <w:rPr>
          <w:sz w:val="26"/>
        </w:rPr>
      </w:pPr>
    </w:p>
    <w:p>
      <w:pPr>
        <w:pStyle w:val="6"/>
        <w:spacing w:before="0"/>
        <w:rPr>
          <w:sz w:val="26"/>
        </w:rPr>
      </w:pPr>
    </w:p>
    <w:p>
      <w:pPr>
        <w:pStyle w:val="6"/>
        <w:tabs>
          <w:tab w:val="left" w:pos="859"/>
        </w:tabs>
        <w:spacing w:before="186"/>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3-4</w:t>
      </w:r>
      <w:r>
        <w:rPr>
          <w:rFonts w:ascii="Times New Roman" w:eastAsia="Times New Roman"/>
        </w:rPr>
        <w:tab/>
      </w:r>
      <w:r>
        <w:rPr>
          <w:rFonts w:hint="eastAsia" w:ascii="仿宋" w:eastAsia="仿宋"/>
        </w:rPr>
        <w:t>隔绝式紧急逃生呼吸器</w:t>
      </w:r>
    </w:p>
    <w:p>
      <w:pPr>
        <w:pStyle w:val="6"/>
        <w:ind w:left="978"/>
      </w:pPr>
      <w:r>
        <w:t xml:space="preserve">呼吸防护用品使用前应确保其完好、可用。各呼吸器使用前检查要点见表 </w:t>
      </w:r>
      <w:r>
        <w:rPr>
          <w:rFonts w:ascii="Times New Roman" w:eastAsia="Times New Roman"/>
        </w:rPr>
        <w:t>3-1</w:t>
      </w:r>
      <w:r>
        <w:t>。</w:t>
      </w:r>
    </w:p>
    <w:p>
      <w:pPr>
        <w:pStyle w:val="6"/>
        <w:spacing w:before="160"/>
        <w:ind w:right="258"/>
        <w:jc w:val="center"/>
        <w:rPr>
          <w:rFonts w:hint="eastAsia" w:ascii="仿宋" w:eastAsia="仿宋"/>
        </w:rPr>
      </w:pPr>
      <w:r>
        <w:rPr>
          <w:rFonts w:hint="eastAsia" w:ascii="仿宋" w:eastAsia="仿宋"/>
          <w:spacing w:val="-30"/>
        </w:rPr>
        <w:t xml:space="preserve">表 </w:t>
      </w:r>
      <w:r>
        <w:rPr>
          <w:rFonts w:ascii="Times New Roman" w:eastAsia="Times New Roman"/>
        </w:rPr>
        <w:t>3-1</w:t>
      </w:r>
      <w:r>
        <w:rPr>
          <w:rFonts w:ascii="Times New Roman" w:eastAsia="Times New Roman"/>
          <w:spacing w:val="59"/>
        </w:rPr>
        <w:t xml:space="preserve"> </w:t>
      </w:r>
      <w:r>
        <w:rPr>
          <w:rFonts w:hint="eastAsia" w:ascii="仿宋" w:eastAsia="仿宋"/>
        </w:rPr>
        <w:t>呼吸防护用品使用前检查要点</w:t>
      </w:r>
    </w:p>
    <w:p>
      <w:pPr>
        <w:pStyle w:val="6"/>
        <w:spacing w:before="3"/>
        <w:rPr>
          <w:rFonts w:ascii="仿宋"/>
          <w:sz w:val="6"/>
        </w:rPr>
      </w:pPr>
    </w:p>
    <w:tbl>
      <w:tblPr>
        <w:tblStyle w:val="11"/>
        <w:tblW w:w="0" w:type="auto"/>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25"/>
        <w:gridCol w:w="1323"/>
        <w:gridCol w:w="1349"/>
        <w:gridCol w:w="1321"/>
        <w:gridCol w:w="17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25" w:type="dxa"/>
            <w:tcBorders>
              <w:left w:val="nil"/>
            </w:tcBorders>
          </w:tcPr>
          <w:p>
            <w:pPr>
              <w:pStyle w:val="15"/>
              <w:spacing w:before="98"/>
              <w:ind w:left="86" w:right="76"/>
              <w:jc w:val="center"/>
              <w:rPr>
                <w:sz w:val="21"/>
              </w:rPr>
            </w:pPr>
            <w:r>
              <w:rPr>
                <w:sz w:val="21"/>
              </w:rPr>
              <w:t>检查要点</w:t>
            </w:r>
          </w:p>
        </w:tc>
        <w:tc>
          <w:tcPr>
            <w:tcW w:w="1323" w:type="dxa"/>
          </w:tcPr>
          <w:p>
            <w:pPr>
              <w:pStyle w:val="15"/>
              <w:spacing w:before="21"/>
              <w:ind w:left="135"/>
              <w:rPr>
                <w:sz w:val="21"/>
              </w:rPr>
            </w:pPr>
            <w:r>
              <w:rPr>
                <w:w w:val="95"/>
                <w:sz w:val="21"/>
              </w:rPr>
              <w:t>连续送风式</w:t>
            </w:r>
          </w:p>
          <w:p>
            <w:pPr>
              <w:pStyle w:val="15"/>
              <w:spacing w:before="43"/>
              <w:ind w:left="135"/>
              <w:rPr>
                <w:sz w:val="21"/>
              </w:rPr>
            </w:pPr>
            <w:r>
              <w:rPr>
                <w:w w:val="95"/>
                <w:sz w:val="21"/>
              </w:rPr>
              <w:t>长管呼吸器</w:t>
            </w:r>
          </w:p>
        </w:tc>
        <w:tc>
          <w:tcPr>
            <w:tcW w:w="1349" w:type="dxa"/>
          </w:tcPr>
          <w:p>
            <w:pPr>
              <w:pStyle w:val="15"/>
              <w:spacing w:before="21"/>
              <w:ind w:left="149"/>
              <w:rPr>
                <w:sz w:val="21"/>
              </w:rPr>
            </w:pPr>
            <w:r>
              <w:rPr>
                <w:w w:val="95"/>
                <w:sz w:val="21"/>
              </w:rPr>
              <w:t>高压送风式</w:t>
            </w:r>
          </w:p>
          <w:p>
            <w:pPr>
              <w:pStyle w:val="15"/>
              <w:spacing w:before="43"/>
              <w:ind w:left="149"/>
              <w:rPr>
                <w:sz w:val="21"/>
              </w:rPr>
            </w:pPr>
            <w:r>
              <w:rPr>
                <w:w w:val="95"/>
                <w:sz w:val="21"/>
              </w:rPr>
              <w:t>长管呼吸器</w:t>
            </w:r>
          </w:p>
        </w:tc>
        <w:tc>
          <w:tcPr>
            <w:tcW w:w="1321" w:type="dxa"/>
          </w:tcPr>
          <w:p>
            <w:pPr>
              <w:pStyle w:val="15"/>
              <w:spacing w:before="21"/>
              <w:ind w:left="114" w:right="105"/>
              <w:jc w:val="center"/>
              <w:rPr>
                <w:sz w:val="21"/>
              </w:rPr>
            </w:pPr>
            <w:r>
              <w:rPr>
                <w:sz w:val="21"/>
              </w:rPr>
              <w:t>正压式</w:t>
            </w:r>
          </w:p>
          <w:p>
            <w:pPr>
              <w:pStyle w:val="15"/>
              <w:spacing w:before="43"/>
              <w:ind w:left="114" w:right="107"/>
              <w:jc w:val="center"/>
              <w:rPr>
                <w:sz w:val="21"/>
              </w:rPr>
            </w:pPr>
            <w:r>
              <w:rPr>
                <w:sz w:val="21"/>
              </w:rPr>
              <w:t>空气呼吸器</w:t>
            </w:r>
          </w:p>
        </w:tc>
        <w:tc>
          <w:tcPr>
            <w:tcW w:w="1789" w:type="dxa"/>
            <w:tcBorders>
              <w:right w:val="nil"/>
            </w:tcBorders>
          </w:tcPr>
          <w:p>
            <w:pPr>
              <w:pStyle w:val="15"/>
              <w:spacing w:before="21"/>
              <w:ind w:left="137" w:right="137"/>
              <w:jc w:val="center"/>
              <w:rPr>
                <w:sz w:val="21"/>
              </w:rPr>
            </w:pPr>
            <w:r>
              <w:rPr>
                <w:sz w:val="21"/>
              </w:rPr>
              <w:t>隔绝式</w:t>
            </w:r>
          </w:p>
          <w:p>
            <w:pPr>
              <w:pStyle w:val="15"/>
              <w:spacing w:before="43"/>
              <w:ind w:left="137" w:right="137"/>
              <w:jc w:val="center"/>
              <w:rPr>
                <w:sz w:val="21"/>
              </w:rPr>
            </w:pPr>
            <w:r>
              <w:rPr>
                <w:sz w:val="21"/>
              </w:rPr>
              <w:t>紧急逃生呼吸器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225" w:type="dxa"/>
            <w:tcBorders>
              <w:left w:val="nil"/>
            </w:tcBorders>
          </w:tcPr>
          <w:p>
            <w:pPr>
              <w:pStyle w:val="15"/>
              <w:spacing w:before="21"/>
              <w:ind w:left="86" w:right="76"/>
              <w:jc w:val="center"/>
              <w:rPr>
                <w:sz w:val="21"/>
              </w:rPr>
            </w:pPr>
            <w:r>
              <w:rPr>
                <w:sz w:val="21"/>
              </w:rPr>
              <w:t>面罩气密性是否完好</w:t>
            </w:r>
          </w:p>
        </w:tc>
        <w:tc>
          <w:tcPr>
            <w:tcW w:w="1323" w:type="dxa"/>
          </w:tcPr>
          <w:p>
            <w:pPr>
              <w:pStyle w:val="15"/>
              <w:spacing w:before="21"/>
              <w:ind w:left="6"/>
              <w:jc w:val="center"/>
              <w:rPr>
                <w:sz w:val="21"/>
              </w:rPr>
            </w:pPr>
            <w:r>
              <w:rPr>
                <w:w w:val="99"/>
                <w:sz w:val="21"/>
              </w:rPr>
              <w:t>√</w:t>
            </w:r>
          </w:p>
        </w:tc>
        <w:tc>
          <w:tcPr>
            <w:tcW w:w="1349" w:type="dxa"/>
          </w:tcPr>
          <w:p>
            <w:pPr>
              <w:pStyle w:val="15"/>
              <w:spacing w:before="21"/>
              <w:ind w:left="569"/>
              <w:rPr>
                <w:sz w:val="21"/>
              </w:rPr>
            </w:pPr>
            <w:r>
              <w:rPr>
                <w:w w:val="99"/>
                <w:sz w:val="21"/>
              </w:rPr>
              <w:t>√</w:t>
            </w:r>
          </w:p>
        </w:tc>
        <w:tc>
          <w:tcPr>
            <w:tcW w:w="1321" w:type="dxa"/>
          </w:tcPr>
          <w:p>
            <w:pPr>
              <w:pStyle w:val="15"/>
              <w:spacing w:before="21"/>
              <w:ind w:left="7"/>
              <w:jc w:val="center"/>
              <w:rPr>
                <w:sz w:val="21"/>
              </w:rPr>
            </w:pPr>
            <w:r>
              <w:rPr>
                <w:w w:val="99"/>
                <w:sz w:val="21"/>
              </w:rPr>
              <w:t>√</w:t>
            </w:r>
          </w:p>
        </w:tc>
        <w:tc>
          <w:tcPr>
            <w:tcW w:w="1789" w:type="dxa"/>
            <w:tcBorders>
              <w:right w:val="nil"/>
            </w:tcBorders>
          </w:tcPr>
          <w:p>
            <w:pPr>
              <w:pStyle w:val="15"/>
              <w:spacing w:before="21"/>
              <w:ind w:left="2"/>
              <w:jc w:val="center"/>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4225" w:type="dxa"/>
            <w:tcBorders>
              <w:left w:val="nil"/>
            </w:tcBorders>
          </w:tcPr>
          <w:p>
            <w:pPr>
              <w:pStyle w:val="15"/>
              <w:spacing w:before="20"/>
              <w:ind w:left="89" w:right="76"/>
              <w:jc w:val="center"/>
              <w:rPr>
                <w:sz w:val="21"/>
              </w:rPr>
            </w:pPr>
            <w:r>
              <w:rPr>
                <w:sz w:val="21"/>
              </w:rPr>
              <w:t>导气管是否破损，气路是否通畅</w:t>
            </w:r>
          </w:p>
        </w:tc>
        <w:tc>
          <w:tcPr>
            <w:tcW w:w="1323" w:type="dxa"/>
          </w:tcPr>
          <w:p>
            <w:pPr>
              <w:pStyle w:val="15"/>
              <w:spacing w:before="100"/>
              <w:ind w:left="6"/>
              <w:jc w:val="center"/>
              <w:rPr>
                <w:sz w:val="21"/>
              </w:rPr>
            </w:pPr>
            <w:r>
              <w:rPr>
                <w:w w:val="99"/>
                <w:sz w:val="21"/>
              </w:rPr>
              <w:t>√</w:t>
            </w:r>
          </w:p>
        </w:tc>
        <w:tc>
          <w:tcPr>
            <w:tcW w:w="1349" w:type="dxa"/>
          </w:tcPr>
          <w:p>
            <w:pPr>
              <w:pStyle w:val="15"/>
              <w:spacing w:before="100"/>
              <w:ind w:left="569"/>
              <w:rPr>
                <w:sz w:val="21"/>
              </w:rPr>
            </w:pPr>
            <w:r>
              <w:rPr>
                <w:w w:val="99"/>
                <w:sz w:val="21"/>
              </w:rPr>
              <w:t>√</w:t>
            </w:r>
          </w:p>
        </w:tc>
        <w:tc>
          <w:tcPr>
            <w:tcW w:w="1321" w:type="dxa"/>
          </w:tcPr>
          <w:p>
            <w:pPr>
              <w:pStyle w:val="15"/>
              <w:spacing w:before="100"/>
              <w:ind w:left="7"/>
              <w:jc w:val="center"/>
              <w:rPr>
                <w:sz w:val="21"/>
              </w:rPr>
            </w:pPr>
            <w:r>
              <w:rPr>
                <w:w w:val="99"/>
                <w:sz w:val="21"/>
              </w:rPr>
              <w:t>√</w:t>
            </w:r>
          </w:p>
        </w:tc>
        <w:tc>
          <w:tcPr>
            <w:tcW w:w="1789" w:type="dxa"/>
            <w:tcBorders>
              <w:right w:val="nil"/>
            </w:tcBorders>
          </w:tcPr>
          <w:p>
            <w:pPr>
              <w:pStyle w:val="15"/>
              <w:spacing w:before="100"/>
              <w:ind w:left="2"/>
              <w:jc w:val="center"/>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225" w:type="dxa"/>
            <w:tcBorders>
              <w:left w:val="nil"/>
            </w:tcBorders>
          </w:tcPr>
          <w:p>
            <w:pPr>
              <w:pStyle w:val="15"/>
              <w:spacing w:before="20"/>
              <w:ind w:left="86" w:right="76"/>
              <w:jc w:val="center"/>
              <w:rPr>
                <w:sz w:val="21"/>
              </w:rPr>
            </w:pPr>
            <w:r>
              <w:rPr>
                <w:sz w:val="21"/>
              </w:rPr>
              <w:t>送风机是否正常送风</w:t>
            </w:r>
          </w:p>
        </w:tc>
        <w:tc>
          <w:tcPr>
            <w:tcW w:w="1323" w:type="dxa"/>
          </w:tcPr>
          <w:p>
            <w:pPr>
              <w:pStyle w:val="15"/>
              <w:spacing w:before="99"/>
              <w:ind w:left="6"/>
              <w:jc w:val="center"/>
              <w:rPr>
                <w:sz w:val="21"/>
              </w:rPr>
            </w:pPr>
            <w:r>
              <w:rPr>
                <w:w w:val="99"/>
                <w:sz w:val="21"/>
              </w:rPr>
              <w:t>√</w:t>
            </w:r>
          </w:p>
        </w:tc>
        <w:tc>
          <w:tcPr>
            <w:tcW w:w="1349" w:type="dxa"/>
          </w:tcPr>
          <w:p>
            <w:pPr>
              <w:pStyle w:val="15"/>
              <w:rPr>
                <w:rFonts w:ascii="Times New Roman"/>
                <w:sz w:val="22"/>
              </w:rPr>
            </w:pPr>
          </w:p>
        </w:tc>
        <w:tc>
          <w:tcPr>
            <w:tcW w:w="1321" w:type="dxa"/>
          </w:tcPr>
          <w:p>
            <w:pPr>
              <w:pStyle w:val="15"/>
              <w:rPr>
                <w:rFonts w:ascii="Times New Roman"/>
                <w:sz w:val="22"/>
              </w:rPr>
            </w:pPr>
          </w:p>
        </w:tc>
        <w:tc>
          <w:tcPr>
            <w:tcW w:w="1789" w:type="dxa"/>
            <w:tcBorders>
              <w:right w:val="nil"/>
            </w:tcBorders>
          </w:tcPr>
          <w:p>
            <w:pPr>
              <w:pStyle w:val="15"/>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225" w:type="dxa"/>
            <w:tcBorders>
              <w:left w:val="nil"/>
            </w:tcBorders>
          </w:tcPr>
          <w:p>
            <w:pPr>
              <w:pStyle w:val="15"/>
              <w:spacing w:before="22"/>
              <w:ind w:left="89" w:right="76"/>
              <w:jc w:val="center"/>
              <w:rPr>
                <w:sz w:val="21"/>
              </w:rPr>
            </w:pPr>
            <w:r>
              <w:rPr>
                <w:sz w:val="21"/>
              </w:rPr>
              <w:t xml:space="preserve">气瓶气压是否不低于 </w:t>
            </w:r>
            <w:r>
              <w:rPr>
                <w:rFonts w:ascii="Calibri" w:eastAsia="Calibri"/>
                <w:sz w:val="21"/>
              </w:rPr>
              <w:t xml:space="preserve">25MPa </w:t>
            </w:r>
            <w:r>
              <w:rPr>
                <w:sz w:val="21"/>
              </w:rPr>
              <w:t>最低工作压力</w:t>
            </w:r>
          </w:p>
        </w:tc>
        <w:tc>
          <w:tcPr>
            <w:tcW w:w="1323" w:type="dxa"/>
          </w:tcPr>
          <w:p>
            <w:pPr>
              <w:pStyle w:val="15"/>
              <w:rPr>
                <w:rFonts w:ascii="Times New Roman"/>
                <w:sz w:val="22"/>
              </w:rPr>
            </w:pPr>
          </w:p>
        </w:tc>
        <w:tc>
          <w:tcPr>
            <w:tcW w:w="1349" w:type="dxa"/>
          </w:tcPr>
          <w:p>
            <w:pPr>
              <w:pStyle w:val="15"/>
              <w:spacing w:before="99"/>
              <w:ind w:left="569"/>
              <w:rPr>
                <w:sz w:val="21"/>
              </w:rPr>
            </w:pPr>
            <w:r>
              <w:rPr>
                <w:w w:val="99"/>
                <w:sz w:val="21"/>
              </w:rPr>
              <w:t>√</w:t>
            </w:r>
          </w:p>
        </w:tc>
        <w:tc>
          <w:tcPr>
            <w:tcW w:w="1321" w:type="dxa"/>
          </w:tcPr>
          <w:p>
            <w:pPr>
              <w:pStyle w:val="15"/>
              <w:spacing w:before="99"/>
              <w:ind w:left="7"/>
              <w:jc w:val="center"/>
              <w:rPr>
                <w:sz w:val="21"/>
              </w:rPr>
            </w:pPr>
            <w:r>
              <w:rPr>
                <w:w w:val="99"/>
                <w:sz w:val="21"/>
              </w:rPr>
              <w:t>√</w:t>
            </w:r>
          </w:p>
        </w:tc>
        <w:tc>
          <w:tcPr>
            <w:tcW w:w="1789" w:type="dxa"/>
            <w:tcBorders>
              <w:right w:val="nil"/>
            </w:tcBorders>
          </w:tcPr>
          <w:p>
            <w:pPr>
              <w:pStyle w:val="15"/>
              <w:spacing w:before="99"/>
              <w:ind w:left="2"/>
              <w:jc w:val="center"/>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225" w:type="dxa"/>
            <w:tcBorders>
              <w:left w:val="nil"/>
            </w:tcBorders>
          </w:tcPr>
          <w:p>
            <w:pPr>
              <w:pStyle w:val="15"/>
              <w:spacing w:before="22"/>
              <w:ind w:left="91" w:right="76"/>
              <w:jc w:val="center"/>
              <w:rPr>
                <w:sz w:val="21"/>
              </w:rPr>
            </w:pPr>
            <w:r>
              <w:rPr>
                <w:sz w:val="21"/>
              </w:rPr>
              <w:t xml:space="preserve">报警哨是否在 </w:t>
            </w:r>
            <w:r>
              <w:rPr>
                <w:rFonts w:ascii="Calibri" w:hAnsi="Calibri" w:eastAsia="Calibri"/>
                <w:sz w:val="21"/>
              </w:rPr>
              <w:t>5.5</w:t>
            </w:r>
            <w:r>
              <w:rPr>
                <w:sz w:val="21"/>
              </w:rPr>
              <w:t>±</w:t>
            </w:r>
            <w:r>
              <w:rPr>
                <w:rFonts w:ascii="Calibri" w:hAnsi="Calibri" w:eastAsia="Calibri"/>
                <w:sz w:val="21"/>
              </w:rPr>
              <w:t xml:space="preserve">0.5MPa </w:t>
            </w:r>
            <w:r>
              <w:rPr>
                <w:sz w:val="21"/>
              </w:rPr>
              <w:t>时开始报警并持</w:t>
            </w:r>
          </w:p>
          <w:p>
            <w:pPr>
              <w:pStyle w:val="15"/>
              <w:spacing w:before="43"/>
              <w:ind w:left="86" w:right="76"/>
              <w:jc w:val="center"/>
              <w:rPr>
                <w:sz w:val="21"/>
              </w:rPr>
            </w:pPr>
            <w:r>
              <w:rPr>
                <w:sz w:val="21"/>
              </w:rPr>
              <w:t>续发出鸣响</w:t>
            </w:r>
          </w:p>
        </w:tc>
        <w:tc>
          <w:tcPr>
            <w:tcW w:w="1323" w:type="dxa"/>
          </w:tcPr>
          <w:p>
            <w:pPr>
              <w:pStyle w:val="15"/>
              <w:rPr>
                <w:rFonts w:ascii="Times New Roman"/>
                <w:sz w:val="22"/>
              </w:rPr>
            </w:pPr>
          </w:p>
        </w:tc>
        <w:tc>
          <w:tcPr>
            <w:tcW w:w="1349" w:type="dxa"/>
          </w:tcPr>
          <w:p>
            <w:pPr>
              <w:pStyle w:val="15"/>
              <w:spacing w:before="98"/>
              <w:ind w:left="569"/>
              <w:rPr>
                <w:sz w:val="21"/>
              </w:rPr>
            </w:pPr>
            <w:r>
              <w:rPr>
                <w:w w:val="99"/>
                <w:sz w:val="21"/>
              </w:rPr>
              <w:t>√</w:t>
            </w:r>
          </w:p>
        </w:tc>
        <w:tc>
          <w:tcPr>
            <w:tcW w:w="1321" w:type="dxa"/>
          </w:tcPr>
          <w:p>
            <w:pPr>
              <w:pStyle w:val="15"/>
              <w:spacing w:before="98"/>
              <w:ind w:left="7"/>
              <w:jc w:val="center"/>
              <w:rPr>
                <w:sz w:val="21"/>
              </w:rPr>
            </w:pPr>
            <w:r>
              <w:rPr>
                <w:w w:val="99"/>
                <w:sz w:val="21"/>
              </w:rPr>
              <w:t>√</w:t>
            </w:r>
          </w:p>
        </w:tc>
        <w:tc>
          <w:tcPr>
            <w:tcW w:w="1789" w:type="dxa"/>
            <w:tcBorders>
              <w:right w:val="nil"/>
            </w:tcBorders>
          </w:tcPr>
          <w:p>
            <w:pPr>
              <w:pStyle w:val="15"/>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225" w:type="dxa"/>
            <w:tcBorders>
              <w:left w:val="nil"/>
            </w:tcBorders>
          </w:tcPr>
          <w:p>
            <w:pPr>
              <w:pStyle w:val="15"/>
              <w:spacing w:before="21"/>
              <w:ind w:left="89" w:right="76"/>
              <w:jc w:val="center"/>
              <w:rPr>
                <w:sz w:val="21"/>
              </w:rPr>
            </w:pPr>
            <w:r>
              <w:rPr>
                <w:sz w:val="21"/>
              </w:rPr>
              <w:t>气瓶是否在检验有效期内</w:t>
            </w:r>
          </w:p>
        </w:tc>
        <w:tc>
          <w:tcPr>
            <w:tcW w:w="1323" w:type="dxa"/>
          </w:tcPr>
          <w:p>
            <w:pPr>
              <w:pStyle w:val="15"/>
              <w:rPr>
                <w:rFonts w:ascii="Times New Roman"/>
                <w:sz w:val="22"/>
              </w:rPr>
            </w:pPr>
          </w:p>
        </w:tc>
        <w:tc>
          <w:tcPr>
            <w:tcW w:w="1349" w:type="dxa"/>
          </w:tcPr>
          <w:p>
            <w:pPr>
              <w:pStyle w:val="15"/>
              <w:spacing w:before="98"/>
              <w:ind w:left="569"/>
              <w:rPr>
                <w:sz w:val="21"/>
              </w:rPr>
            </w:pPr>
            <w:r>
              <w:rPr>
                <w:w w:val="99"/>
                <w:sz w:val="21"/>
              </w:rPr>
              <w:t>√</w:t>
            </w:r>
          </w:p>
        </w:tc>
        <w:tc>
          <w:tcPr>
            <w:tcW w:w="1321" w:type="dxa"/>
          </w:tcPr>
          <w:p>
            <w:pPr>
              <w:pStyle w:val="15"/>
              <w:spacing w:before="98"/>
              <w:ind w:left="7"/>
              <w:jc w:val="center"/>
              <w:rPr>
                <w:sz w:val="21"/>
              </w:rPr>
            </w:pPr>
            <w:r>
              <w:rPr>
                <w:w w:val="99"/>
                <w:sz w:val="21"/>
              </w:rPr>
              <w:t>√</w:t>
            </w:r>
          </w:p>
        </w:tc>
        <w:tc>
          <w:tcPr>
            <w:tcW w:w="1789" w:type="dxa"/>
            <w:tcBorders>
              <w:right w:val="nil"/>
            </w:tcBorders>
          </w:tcPr>
          <w:p>
            <w:pPr>
              <w:pStyle w:val="15"/>
              <w:spacing w:before="98"/>
              <w:ind w:left="2"/>
              <w:jc w:val="center"/>
              <w:rPr>
                <w:sz w:val="21"/>
              </w:rPr>
            </w:pPr>
            <w:r>
              <w:rPr>
                <w:w w:val="99"/>
                <w:sz w:val="21"/>
              </w:rPr>
              <w:t>√</w:t>
            </w:r>
          </w:p>
        </w:tc>
      </w:tr>
    </w:tbl>
    <w:p>
      <w:pPr>
        <w:spacing w:before="119"/>
        <w:ind w:left="260" w:right="0" w:firstLine="0"/>
        <w:jc w:val="left"/>
        <w:rPr>
          <w:sz w:val="18"/>
        </w:rPr>
      </w:pPr>
      <w:r>
        <mc:AlternateContent>
          <mc:Choice Requires="wps">
            <w:drawing>
              <wp:anchor distT="0" distB="0" distL="114300" distR="114300" simplePos="0" relativeHeight="251666432" behindDoc="1" locked="0" layoutInCell="1" allowOverlap="1">
                <wp:simplePos x="0" y="0"/>
                <wp:positionH relativeFrom="page">
                  <wp:posOffset>681355</wp:posOffset>
                </wp:positionH>
                <wp:positionV relativeFrom="paragraph">
                  <wp:posOffset>300355</wp:posOffset>
                </wp:positionV>
                <wp:extent cx="6354445" cy="1270"/>
                <wp:effectExtent l="0" t="0" r="0" b="0"/>
                <wp:wrapTopAndBottom/>
                <wp:docPr id="22" name="任意多边形 2"/>
                <wp:cNvGraphicFramePr/>
                <a:graphic xmlns:a="http://schemas.openxmlformats.org/drawingml/2006/main">
                  <a:graphicData uri="http://schemas.microsoft.com/office/word/2010/wordprocessingShape">
                    <wps:wsp>
                      <wps:cNvSpPr/>
                      <wps:spPr>
                        <a:xfrm>
                          <a:off x="0" y="0"/>
                          <a:ext cx="6354445" cy="1270"/>
                        </a:xfrm>
                        <a:custGeom>
                          <a:avLst/>
                          <a:gdLst/>
                          <a:ahLst/>
                          <a:cxnLst/>
                          <a:pathLst>
                            <a:path w="10007">
                              <a:moveTo>
                                <a:pt x="0" y="0"/>
                              </a:moveTo>
                              <a:lnTo>
                                <a:pt x="10007" y="0"/>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2" o:spid="_x0000_s1026" o:spt="100" style="position:absolute;left:0pt;margin-left:53.65pt;margin-top:23.65pt;height:0.1pt;width:500.35pt;mso-position-horizontal-relative:page;mso-wrap-distance-bottom:0pt;mso-wrap-distance-top:0pt;z-index:-251650048;mso-width-relative:page;mso-height-relative:page;" filled="f" stroked="t" coordsize="10007,1" o:gfxdata="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fH9gAAAAKAQAADwAAAAAAAAABACAAAAAiAAAAZHJzL2Rvd25yZXYueG1s&#10;UEsBAhQAFAAAAAgAh07iQBdzB/UxAgAAiAQAAA4AAAAAAAAAAQAgAAAAJwEAAGRycy9lMm9Eb2Mu&#10;eG1sUEsFBgAAAAAGAAYAWQEAAMoFAAAAAA==&#10;" path="m0,0l10007,0e">
                <v:fill on="f" focussize="0,0"/>
                <v:stroke weight="0.48pt" color="#000000" joinstyle="round"/>
                <v:imagedata o:title=""/>
                <o:lock v:ext="edit" aspectratio="f"/>
                <w10:wrap type="topAndBottom"/>
              </v:shape>
            </w:pict>
          </mc:Fallback>
        </mc:AlternateContent>
      </w:r>
      <w:r>
        <w:rPr>
          <w:sz w:val="18"/>
        </w:rPr>
        <w:t>备注：根据《气瓶安全技术监察规程》（</w:t>
      </w:r>
      <w:r>
        <w:rPr>
          <w:rFonts w:ascii="Calibri" w:hAnsi="Calibri" w:eastAsia="Calibri"/>
          <w:sz w:val="18"/>
        </w:rPr>
        <w:t>TSG R0006</w:t>
      </w:r>
      <w:r>
        <w:rPr>
          <w:sz w:val="18"/>
        </w:rPr>
        <w:t>—</w:t>
      </w:r>
      <w:r>
        <w:rPr>
          <w:rFonts w:ascii="Calibri" w:hAnsi="Calibri" w:eastAsia="Calibri"/>
          <w:sz w:val="18"/>
        </w:rPr>
        <w:t>2014</w:t>
      </w:r>
      <w:r>
        <w:rPr>
          <w:sz w:val="18"/>
        </w:rPr>
        <w:t xml:space="preserve">）的要求，气瓶应每 </w:t>
      </w:r>
      <w:r>
        <w:rPr>
          <w:rFonts w:ascii="Calibri" w:hAnsi="Calibri" w:eastAsia="Calibri"/>
          <w:sz w:val="18"/>
        </w:rPr>
        <w:t xml:space="preserve">3 </w:t>
      </w:r>
      <w:r>
        <w:rPr>
          <w:sz w:val="18"/>
        </w:rPr>
        <w:t xml:space="preserve">年送至有资质的单位检验 </w:t>
      </w:r>
      <w:r>
        <w:rPr>
          <w:rFonts w:ascii="Calibri" w:hAnsi="Calibri" w:eastAsia="Calibri"/>
          <w:sz w:val="18"/>
        </w:rPr>
        <w:t xml:space="preserve">1 </w:t>
      </w:r>
      <w:r>
        <w:rPr>
          <w:sz w:val="18"/>
        </w:rPr>
        <w:t>次。</w:t>
      </w:r>
    </w:p>
    <w:p>
      <w:pPr>
        <w:pStyle w:val="6"/>
        <w:spacing w:before="0"/>
        <w:rPr>
          <w:sz w:val="20"/>
        </w:rPr>
      </w:pPr>
    </w:p>
    <w:p>
      <w:pPr>
        <w:pStyle w:val="6"/>
        <w:spacing w:before="6"/>
        <w:rPr>
          <w:sz w:val="15"/>
        </w:rPr>
      </w:pPr>
    </w:p>
    <w:p>
      <w:pPr>
        <w:pStyle w:val="6"/>
        <w:spacing w:before="66"/>
        <w:ind w:left="978"/>
      </w:pPr>
      <w:r>
        <w:t>呼吸防护用品使用后应根据产品说明书的指引定期清洗和消毒，不用时应存放于清</w:t>
      </w:r>
    </w:p>
    <w:p>
      <w:pPr>
        <w:spacing w:after="0"/>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40"/>
        <w:ind w:left="498"/>
      </w:pPr>
      <w:bookmarkStart w:id="21" w:name="_bookmark14"/>
      <w:bookmarkEnd w:id="21"/>
      <w:r>
        <w:t>洁、干燥、无油污、无阳光直射和无腐蚀性气体的地方。</w:t>
      </w:r>
    </w:p>
    <w:p>
      <w:pPr>
        <w:pStyle w:val="6"/>
        <w:spacing w:before="11"/>
        <w:rPr>
          <w:sz w:val="25"/>
        </w:rPr>
      </w:pPr>
    </w:p>
    <w:p>
      <w:pPr>
        <w:pStyle w:val="4"/>
        <w:numPr>
          <w:ilvl w:val="2"/>
          <w:numId w:val="11"/>
        </w:numPr>
        <w:tabs>
          <w:tab w:val="left" w:pos="1197"/>
        </w:tabs>
        <w:spacing w:before="1" w:after="0" w:line="240" w:lineRule="auto"/>
        <w:ind w:left="1196" w:right="0" w:hanging="699"/>
        <w:jc w:val="left"/>
        <w:rPr>
          <w:rFonts w:hint="eastAsia" w:ascii="宋体" w:eastAsia="宋体"/>
        </w:rPr>
      </w:pPr>
      <w:r>
        <w:rPr>
          <w:rFonts w:hint="eastAsia" w:ascii="宋体" w:eastAsia="宋体"/>
          <w:spacing w:val="-3"/>
        </w:rPr>
        <w:t>过滤式呼吸防护用品</w:t>
      </w:r>
    </w:p>
    <w:p>
      <w:pPr>
        <w:pStyle w:val="6"/>
        <w:spacing w:before="0"/>
        <w:rPr>
          <w:sz w:val="26"/>
        </w:rPr>
      </w:pPr>
    </w:p>
    <w:p>
      <w:pPr>
        <w:pStyle w:val="6"/>
        <w:spacing w:before="1" w:line="364" w:lineRule="auto"/>
        <w:ind w:left="498" w:right="754" w:firstLine="480"/>
        <w:jc w:val="both"/>
      </w:pPr>
      <w:r>
        <w:t>过滤式呼吸防护用品能把使用者从作业环境吸入的气体通过净化部件的吸附、吸</w:t>
      </w:r>
      <w:r>
        <w:rPr>
          <w:spacing w:val="-11"/>
        </w:rPr>
        <w:t>收、催化或过滤等作用，去除其中有害物质后作为气源供使用者呼吸。常见的过滤式呼</w:t>
      </w:r>
      <w:r>
        <w:rPr>
          <w:spacing w:val="-7"/>
        </w:rPr>
        <w:t>吸防护用品有防尘口罩和防毒面具等。在选用过滤式呼吸防护用品时应充分考虑其局限</w:t>
      </w:r>
      <w:r>
        <w:rPr>
          <w:spacing w:val="-4"/>
        </w:rPr>
        <w:t>性，主要有：</w:t>
      </w:r>
      <w:r>
        <w:rPr>
          <w:rFonts w:ascii="Wingdings" w:hAnsi="Wingdings" w:eastAsia="Wingdings"/>
          <w:spacing w:val="-7"/>
        </w:rPr>
        <w:t></w:t>
      </w:r>
      <w:r>
        <w:rPr>
          <w:spacing w:val="-1"/>
        </w:rPr>
        <w:t>过滤式呼吸防护用品不能在缺氧环境中使用；</w:t>
      </w:r>
      <w:r>
        <w:rPr>
          <w:rFonts w:ascii="Wingdings" w:hAnsi="Wingdings" w:eastAsia="Wingdings"/>
          <w:spacing w:val="-7"/>
        </w:rPr>
        <w:t></w:t>
      </w:r>
      <w:r>
        <w:rPr>
          <w:spacing w:val="-2"/>
        </w:rPr>
        <w:t>现有的过滤元件不能防护全部有毒有害物质；</w:t>
      </w:r>
      <w:r>
        <w:rPr>
          <w:rFonts w:ascii="Wingdings" w:hAnsi="Wingdings" w:eastAsia="Wingdings"/>
          <w:spacing w:val="-17"/>
        </w:rPr>
        <w:t></w:t>
      </w:r>
      <w:r>
        <w:rPr>
          <w:spacing w:val="-5"/>
        </w:rPr>
        <w:t>过滤元件容量有限，防护时间会随有毒有害物质浓度的升高而</w:t>
      </w:r>
      <w:r>
        <w:rPr>
          <w:spacing w:val="-10"/>
        </w:rPr>
        <w:t>缩短，有毒有害物质浓度过高时甚至可能瞬时穿透过滤元件。鉴于过滤式呼吸防护用品</w:t>
      </w:r>
      <w:r>
        <w:rPr>
          <w:spacing w:val="-6"/>
        </w:rPr>
        <w:t>的局限性和有限空间作业的高风险性，作业时不宜使用过滤式呼吸防护用品，若使用必</w:t>
      </w:r>
      <w:r>
        <w:rPr>
          <w:spacing w:val="-10"/>
        </w:rPr>
        <w:t>须严格论证，充分考虑有限空间作业环境中有毒有害气体种类和浓度范围，确保所选用</w:t>
      </w:r>
      <w:r>
        <w:t>的过滤式呼吸防护用品与作业环境中有毒有害气体相匹配，防护能力满足作业安全要求，并在使用过程中加强监护，确保使用人员安全。</w:t>
      </w:r>
    </w:p>
    <w:p>
      <w:pPr>
        <w:pStyle w:val="6"/>
        <w:spacing w:before="11"/>
        <w:rPr>
          <w:sz w:val="22"/>
        </w:rPr>
      </w:pPr>
    </w:p>
    <w:p>
      <w:pPr>
        <w:pStyle w:val="3"/>
        <w:numPr>
          <w:ilvl w:val="1"/>
          <w:numId w:val="11"/>
        </w:numPr>
        <w:tabs>
          <w:tab w:val="left" w:pos="1058"/>
        </w:tabs>
        <w:spacing w:before="0" w:after="0" w:line="240" w:lineRule="auto"/>
        <w:ind w:left="1057" w:right="0" w:hanging="560"/>
        <w:jc w:val="left"/>
      </w:pPr>
      <w:r>
        <w:t>坠落防护用品</w:t>
      </w:r>
    </w:p>
    <w:p>
      <w:pPr>
        <w:pStyle w:val="6"/>
        <w:spacing w:before="12"/>
        <w:rPr>
          <w:rFonts w:ascii="黑体"/>
          <w:sz w:val="34"/>
        </w:rPr>
      </w:pPr>
    </w:p>
    <w:p>
      <w:pPr>
        <w:pStyle w:val="6"/>
        <w:spacing w:before="0"/>
        <w:ind w:left="978"/>
      </w:pPr>
      <w:r>
        <w:t xml:space="preserve">有限空间作业常用的坠落防护用品主要包括全身式安全带（图 </w:t>
      </w:r>
      <w:r>
        <w:rPr>
          <w:rFonts w:ascii="Times New Roman" w:eastAsia="Times New Roman"/>
        </w:rPr>
        <w:t>3-5a</w:t>
      </w:r>
      <w:r>
        <w:t>）、速差自控器</w:t>
      </w:r>
    </w:p>
    <w:p>
      <w:pPr>
        <w:pStyle w:val="6"/>
        <w:spacing w:before="160"/>
        <w:ind w:left="498"/>
      </w:pPr>
      <w:r>
        <w:t xml:space="preserve">（图 </w:t>
      </w:r>
      <w:r>
        <w:rPr>
          <w:rFonts w:ascii="Times New Roman" w:eastAsia="Times New Roman"/>
        </w:rPr>
        <w:t>3-5b</w:t>
      </w:r>
      <w:r>
        <w:t xml:space="preserve">）、安全绳（图 </w:t>
      </w:r>
      <w:r>
        <w:rPr>
          <w:rFonts w:ascii="Times New Roman" w:eastAsia="Times New Roman"/>
        </w:rPr>
        <w:t>3-5c</w:t>
      </w:r>
      <w:r>
        <w:t xml:space="preserve">）以及三脚架（图 </w:t>
      </w:r>
      <w:r>
        <w:rPr>
          <w:rFonts w:ascii="Times New Roman" w:eastAsia="Times New Roman"/>
        </w:rPr>
        <w:t>3-5d</w:t>
      </w:r>
      <w:r>
        <w:t>）等。</w:t>
      </w:r>
    </w:p>
    <w:p>
      <w:pPr>
        <w:pStyle w:val="6"/>
        <w:spacing w:before="11"/>
        <w:rPr>
          <w:sz w:val="8"/>
        </w:rPr>
      </w:pPr>
      <w:r>
        <w:drawing>
          <wp:anchor distT="0" distB="0" distL="0" distR="0" simplePos="0" relativeHeight="251660288" behindDoc="0" locked="0" layoutInCell="1" allowOverlap="1">
            <wp:simplePos x="0" y="0"/>
            <wp:positionH relativeFrom="page">
              <wp:posOffset>1087755</wp:posOffset>
            </wp:positionH>
            <wp:positionV relativeFrom="paragraph">
              <wp:posOffset>97155</wp:posOffset>
            </wp:positionV>
            <wp:extent cx="927100" cy="1282700"/>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32" cstate="print"/>
                    <a:stretch>
                      <a:fillRect/>
                    </a:stretch>
                  </pic:blipFill>
                  <pic:spPr>
                    <a:xfrm>
                      <a:off x="0" y="0"/>
                      <a:ext cx="926829" cy="1282827"/>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2590165</wp:posOffset>
            </wp:positionH>
            <wp:positionV relativeFrom="paragraph">
              <wp:posOffset>168275</wp:posOffset>
            </wp:positionV>
            <wp:extent cx="535305" cy="1219835"/>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33" cstate="print"/>
                    <a:stretch>
                      <a:fillRect/>
                    </a:stretch>
                  </pic:blipFill>
                  <pic:spPr>
                    <a:xfrm>
                      <a:off x="0" y="0"/>
                      <a:ext cx="535358" cy="1219581"/>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3804920</wp:posOffset>
            </wp:positionH>
            <wp:positionV relativeFrom="paragraph">
              <wp:posOffset>502285</wp:posOffset>
            </wp:positionV>
            <wp:extent cx="1453515" cy="812800"/>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34" cstate="print"/>
                    <a:stretch>
                      <a:fillRect/>
                    </a:stretch>
                  </pic:blipFill>
                  <pic:spPr>
                    <a:xfrm>
                      <a:off x="0" y="0"/>
                      <a:ext cx="1453450" cy="813053"/>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5624195</wp:posOffset>
            </wp:positionH>
            <wp:positionV relativeFrom="paragraph">
              <wp:posOffset>130175</wp:posOffset>
            </wp:positionV>
            <wp:extent cx="836930" cy="1240790"/>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35" cstate="print"/>
                    <a:stretch>
                      <a:fillRect/>
                    </a:stretch>
                  </pic:blipFill>
                  <pic:spPr>
                    <a:xfrm>
                      <a:off x="0" y="0"/>
                      <a:ext cx="836826" cy="1240536"/>
                    </a:xfrm>
                    <a:prstGeom prst="rect">
                      <a:avLst/>
                    </a:prstGeom>
                  </pic:spPr>
                </pic:pic>
              </a:graphicData>
            </a:graphic>
          </wp:anchor>
        </w:drawing>
      </w:r>
    </w:p>
    <w:p>
      <w:pPr>
        <w:tabs>
          <w:tab w:val="left" w:pos="7256"/>
        </w:tabs>
        <w:spacing w:before="148"/>
        <w:ind w:left="709" w:right="0" w:firstLine="0"/>
        <w:jc w:val="left"/>
        <w:rPr>
          <w:rFonts w:hint="eastAsia" w:ascii="仿宋" w:eastAsia="仿宋"/>
          <w:sz w:val="21"/>
        </w:rPr>
      </w:pPr>
      <w:r>
        <w:rPr>
          <w:rFonts w:hint="eastAsia" w:ascii="仿宋" w:eastAsia="仿宋"/>
          <w:spacing w:val="-6"/>
          <w:sz w:val="21"/>
        </w:rPr>
        <w:t>（</w:t>
      </w:r>
      <w:r>
        <w:rPr>
          <w:rFonts w:ascii="Times New Roman" w:eastAsia="Times New Roman"/>
          <w:spacing w:val="-6"/>
          <w:sz w:val="21"/>
        </w:rPr>
        <w:t>a</w:t>
      </w:r>
      <w:r>
        <w:rPr>
          <w:rFonts w:hint="eastAsia" w:ascii="仿宋" w:eastAsia="仿宋"/>
          <w:spacing w:val="-6"/>
          <w:sz w:val="21"/>
        </w:rPr>
        <w:t>）</w:t>
      </w:r>
      <w:r>
        <w:rPr>
          <w:rFonts w:hint="eastAsia" w:ascii="仿宋" w:eastAsia="仿宋"/>
          <w:sz w:val="21"/>
        </w:rPr>
        <w:t>全身式安全带</w:t>
      </w:r>
      <w:r>
        <w:rPr>
          <w:rFonts w:hint="eastAsia" w:ascii="仿宋" w:eastAsia="仿宋"/>
          <w:spacing w:val="81"/>
          <w:sz w:val="21"/>
        </w:rPr>
        <w:t xml:space="preserve"> </w:t>
      </w:r>
      <w:r>
        <w:rPr>
          <w:rFonts w:hint="eastAsia" w:ascii="仿宋" w:eastAsia="仿宋"/>
          <w:spacing w:val="-6"/>
          <w:sz w:val="21"/>
        </w:rPr>
        <w:t>（</w:t>
      </w:r>
      <w:r>
        <w:rPr>
          <w:rFonts w:ascii="Times New Roman" w:eastAsia="Times New Roman"/>
          <w:spacing w:val="-6"/>
          <w:sz w:val="21"/>
        </w:rPr>
        <w:t>b</w:t>
      </w:r>
      <w:r>
        <w:rPr>
          <w:rFonts w:hint="eastAsia" w:ascii="仿宋" w:eastAsia="仿宋"/>
          <w:spacing w:val="-6"/>
          <w:sz w:val="21"/>
        </w:rPr>
        <w:t>）</w:t>
      </w:r>
      <w:r>
        <w:rPr>
          <w:rFonts w:hint="eastAsia" w:ascii="仿宋" w:eastAsia="仿宋"/>
          <w:sz w:val="21"/>
        </w:rPr>
        <w:t>速差自控</w:t>
      </w:r>
      <w:r>
        <w:rPr>
          <w:rFonts w:hint="eastAsia" w:ascii="仿宋" w:eastAsia="仿宋"/>
          <w:spacing w:val="-17"/>
          <w:sz w:val="21"/>
        </w:rPr>
        <w:t>器</w:t>
      </w:r>
      <w:r>
        <w:rPr>
          <w:rFonts w:hint="eastAsia" w:ascii="仿宋" w:eastAsia="仿宋"/>
          <w:sz w:val="21"/>
        </w:rPr>
        <w:t>（防坠器）</w:t>
      </w:r>
      <w:r>
        <w:rPr>
          <w:rFonts w:hint="eastAsia" w:ascii="仿宋" w:eastAsia="仿宋"/>
          <w:spacing w:val="61"/>
          <w:sz w:val="21"/>
        </w:rPr>
        <w:t xml:space="preserve"> </w:t>
      </w:r>
      <w:r>
        <w:rPr>
          <w:rFonts w:hint="eastAsia" w:ascii="仿宋" w:eastAsia="仿宋"/>
          <w:spacing w:val="-6"/>
          <w:sz w:val="21"/>
        </w:rPr>
        <w:t>（</w:t>
      </w:r>
      <w:r>
        <w:rPr>
          <w:rFonts w:ascii="Times New Roman" w:eastAsia="Times New Roman"/>
          <w:spacing w:val="-6"/>
          <w:sz w:val="21"/>
        </w:rPr>
        <w:t>c</w:t>
      </w:r>
      <w:r>
        <w:rPr>
          <w:rFonts w:hint="eastAsia" w:ascii="仿宋" w:eastAsia="仿宋"/>
          <w:spacing w:val="-6"/>
          <w:sz w:val="21"/>
        </w:rPr>
        <w:t>）</w:t>
      </w:r>
      <w:r>
        <w:rPr>
          <w:rFonts w:hint="eastAsia" w:ascii="仿宋" w:eastAsia="仿宋"/>
          <w:sz w:val="21"/>
        </w:rPr>
        <w:t>安全绳</w:t>
      </w:r>
      <w:r>
        <w:rPr>
          <w:rFonts w:hint="eastAsia" w:ascii="仿宋" w:eastAsia="仿宋"/>
          <w:sz w:val="21"/>
        </w:rPr>
        <w:tab/>
      </w:r>
      <w:r>
        <w:rPr>
          <w:rFonts w:hint="eastAsia" w:ascii="仿宋" w:eastAsia="仿宋"/>
          <w:spacing w:val="-6"/>
          <w:sz w:val="21"/>
        </w:rPr>
        <w:t>（</w:t>
      </w:r>
      <w:r>
        <w:rPr>
          <w:rFonts w:ascii="Times New Roman" w:eastAsia="Times New Roman"/>
          <w:spacing w:val="-6"/>
          <w:sz w:val="21"/>
        </w:rPr>
        <w:t>d</w:t>
      </w:r>
      <w:r>
        <w:rPr>
          <w:rFonts w:hint="eastAsia" w:ascii="仿宋" w:eastAsia="仿宋"/>
          <w:spacing w:val="-6"/>
          <w:sz w:val="21"/>
        </w:rPr>
        <w:t>）</w:t>
      </w:r>
      <w:r>
        <w:rPr>
          <w:rFonts w:hint="eastAsia" w:ascii="仿宋" w:eastAsia="仿宋"/>
          <w:sz w:val="21"/>
        </w:rPr>
        <w:t>三脚</w:t>
      </w:r>
      <w:r>
        <w:rPr>
          <w:rFonts w:hint="eastAsia" w:ascii="仿宋" w:eastAsia="仿宋"/>
          <w:spacing w:val="-17"/>
          <w:sz w:val="21"/>
        </w:rPr>
        <w:t>架</w:t>
      </w:r>
      <w:r>
        <w:rPr>
          <w:rFonts w:hint="eastAsia" w:ascii="仿宋" w:eastAsia="仿宋"/>
          <w:sz w:val="21"/>
        </w:rPr>
        <w:t>（挂点装置）</w:t>
      </w:r>
    </w:p>
    <w:p>
      <w:pPr>
        <w:pStyle w:val="6"/>
        <w:tabs>
          <w:tab w:val="left" w:pos="859"/>
        </w:tabs>
        <w:spacing w:before="181"/>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3-5</w:t>
      </w:r>
      <w:r>
        <w:rPr>
          <w:rFonts w:ascii="Times New Roman" w:eastAsia="Times New Roman"/>
        </w:rPr>
        <w:tab/>
      </w:r>
      <w:r>
        <w:rPr>
          <w:rFonts w:hint="eastAsia" w:ascii="仿宋" w:eastAsia="仿宋"/>
        </w:rPr>
        <w:t>坠落防护用品</w:t>
      </w:r>
    </w:p>
    <w:p>
      <w:pPr>
        <w:pStyle w:val="5"/>
        <w:numPr>
          <w:ilvl w:val="0"/>
          <w:numId w:val="13"/>
        </w:numPr>
        <w:tabs>
          <w:tab w:val="left" w:pos="1160"/>
        </w:tabs>
        <w:spacing w:before="160" w:after="0" w:line="240" w:lineRule="auto"/>
        <w:ind w:left="1159" w:right="0" w:hanging="182"/>
        <w:jc w:val="left"/>
      </w:pPr>
      <w:r>
        <w:t>全身式安全带</w:t>
      </w:r>
    </w:p>
    <w:p>
      <w:pPr>
        <w:pStyle w:val="6"/>
        <w:spacing w:line="364" w:lineRule="auto"/>
        <w:ind w:left="498" w:right="665" w:firstLine="480"/>
      </w:pPr>
      <w:r>
        <w:rPr>
          <w:spacing w:val="-5"/>
        </w:rPr>
        <w:t>全身式安全带可在坠落者坠落时保持其正常体位，防止坠落者从安全带内滑脱，还</w:t>
      </w:r>
      <w:r>
        <w:rPr>
          <w:spacing w:val="-10"/>
        </w:rPr>
        <w:t>能将冲击力平均分散到整个躯干部分，减少对坠落者的身体伤害。全身式安全带应在制</w:t>
      </w:r>
      <w:r>
        <w:rPr>
          <w:spacing w:val="-13"/>
        </w:rPr>
        <w:t xml:space="preserve">造商规定的期限内使用，一般不超过 </w:t>
      </w:r>
      <w:r>
        <w:rPr>
          <w:rFonts w:ascii="Times New Roman" w:eastAsia="Times New Roman"/>
        </w:rPr>
        <w:t xml:space="preserve">5 </w:t>
      </w:r>
      <w:r>
        <w:rPr>
          <w:spacing w:val="-1"/>
        </w:rPr>
        <w:t xml:space="preserve">年，如发生坠落事故或有影响安全性能的损伤， </w:t>
      </w:r>
      <w:r>
        <w:rPr>
          <w:spacing w:val="-9"/>
        </w:rPr>
        <w:t>则应立即更换；使用环境特别恶劣或者使用格外频繁的，应适当缩短全身式安全带的使用期限。</w:t>
      </w:r>
    </w:p>
    <w:p>
      <w:pPr>
        <w:spacing w:after="0" w:line="364" w:lineRule="auto"/>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5"/>
        <w:numPr>
          <w:ilvl w:val="0"/>
          <w:numId w:val="13"/>
        </w:numPr>
        <w:tabs>
          <w:tab w:val="left" w:pos="1160"/>
        </w:tabs>
        <w:spacing w:before="60" w:after="0" w:line="240" w:lineRule="auto"/>
        <w:ind w:left="1159" w:right="0" w:hanging="182"/>
        <w:jc w:val="left"/>
      </w:pPr>
      <w:bookmarkStart w:id="22" w:name="_bookmark15"/>
      <w:bookmarkEnd w:id="22"/>
      <w:bookmarkStart w:id="23" w:name="_bookmark15"/>
      <w:bookmarkEnd w:id="23"/>
      <w:r>
        <w:t>速差自控器</w:t>
      </w:r>
    </w:p>
    <w:p>
      <w:pPr>
        <w:pStyle w:val="6"/>
        <w:spacing w:line="364" w:lineRule="auto"/>
        <w:ind w:left="498" w:right="754" w:firstLine="480"/>
        <w:jc w:val="both"/>
      </w:pPr>
      <w:r>
        <w:rPr>
          <w:spacing w:val="-7"/>
        </w:rPr>
        <w:t>速差自控器又称速差器、防坠器等，使用时安装在挂点上，通过装有可伸缩长度的</w:t>
      </w:r>
      <w:r>
        <w:rPr>
          <w:spacing w:val="-29"/>
        </w:rPr>
        <w:t>绳</w:t>
      </w:r>
      <w:r>
        <w:rPr>
          <w:spacing w:val="-3"/>
        </w:rPr>
        <w:t>（</w:t>
      </w:r>
      <w:r>
        <w:t>带</w:t>
      </w:r>
      <w:r>
        <w:rPr>
          <w:spacing w:val="-29"/>
        </w:rPr>
        <w:t>）</w:t>
      </w:r>
      <w:r>
        <w:rPr>
          <w:spacing w:val="-4"/>
        </w:rPr>
        <w:t>串联在系带和挂点之间，在坠落发生时因速度变化引发制动从而对坠落者进行</w:t>
      </w:r>
      <w:r>
        <w:t>防护。</w:t>
      </w:r>
    </w:p>
    <w:p>
      <w:pPr>
        <w:pStyle w:val="5"/>
        <w:numPr>
          <w:ilvl w:val="0"/>
          <w:numId w:val="13"/>
        </w:numPr>
        <w:tabs>
          <w:tab w:val="left" w:pos="1160"/>
        </w:tabs>
        <w:spacing w:before="2" w:after="0" w:line="240" w:lineRule="auto"/>
        <w:ind w:left="1159" w:right="0" w:hanging="182"/>
        <w:jc w:val="left"/>
      </w:pPr>
      <w:r>
        <w:t>安全绳</w:t>
      </w:r>
    </w:p>
    <w:p>
      <w:pPr>
        <w:pStyle w:val="6"/>
        <w:spacing w:before="160" w:line="364" w:lineRule="auto"/>
        <w:ind w:left="498" w:right="754" w:firstLine="480"/>
      </w:pPr>
      <w:r>
        <w:rPr>
          <w:spacing w:val="-2"/>
        </w:rPr>
        <w:t>安全绳是在安全带中连接系带与挂点的绳</w:t>
      </w:r>
      <w:r>
        <w:rPr>
          <w:spacing w:val="-3"/>
        </w:rPr>
        <w:t>（</w:t>
      </w:r>
      <w:r>
        <w:t>带</w:t>
      </w:r>
      <w:r>
        <w:rPr>
          <w:spacing w:val="-22"/>
        </w:rPr>
        <w:t>），</w:t>
      </w:r>
      <w:r>
        <w:rPr>
          <w:spacing w:val="-3"/>
        </w:rPr>
        <w:t>一般与缓冲器配合使用，起到吸</w:t>
      </w:r>
      <w:r>
        <w:t>收冲击能量的作用。</w:t>
      </w:r>
    </w:p>
    <w:p>
      <w:pPr>
        <w:pStyle w:val="5"/>
        <w:numPr>
          <w:ilvl w:val="0"/>
          <w:numId w:val="13"/>
        </w:numPr>
        <w:tabs>
          <w:tab w:val="left" w:pos="1160"/>
        </w:tabs>
        <w:spacing w:before="1" w:after="0" w:line="240" w:lineRule="auto"/>
        <w:ind w:left="1159" w:right="0" w:hanging="182"/>
        <w:jc w:val="left"/>
      </w:pPr>
      <w:r>
        <w:t>三脚架</w:t>
      </w:r>
    </w:p>
    <w:p>
      <w:pPr>
        <w:pStyle w:val="6"/>
        <w:spacing w:line="364" w:lineRule="auto"/>
        <w:ind w:left="498" w:right="754" w:firstLine="480"/>
        <w:jc w:val="both"/>
      </w:pPr>
      <w:r>
        <w:rPr>
          <w:spacing w:val="-2"/>
        </w:rPr>
        <w:t>三脚架作为一种移动式挂点装置广泛用于有限空间作业</w:t>
      </w:r>
      <w:r>
        <w:rPr>
          <w:spacing w:val="-3"/>
        </w:rPr>
        <w:t>（</w:t>
      </w:r>
      <w:r>
        <w:t>垂直方向</w:t>
      </w:r>
      <w:r>
        <w:rPr>
          <w:spacing w:val="-29"/>
        </w:rPr>
        <w:t>）</w:t>
      </w:r>
      <w:r>
        <w:rPr>
          <w:spacing w:val="-9"/>
        </w:rPr>
        <w:t>中，特别是三脚架与绞盘、速差自控器、安全绳、全身式安全带等配合使用，可用于有限空间作业的</w:t>
      </w:r>
      <w:r>
        <w:t>坠落防护和事故应急救援。</w:t>
      </w:r>
    </w:p>
    <w:p>
      <w:pPr>
        <w:pStyle w:val="6"/>
        <w:spacing w:before="7"/>
        <w:rPr>
          <w:sz w:val="22"/>
        </w:rPr>
      </w:pPr>
    </w:p>
    <w:p>
      <w:pPr>
        <w:pStyle w:val="3"/>
        <w:numPr>
          <w:ilvl w:val="1"/>
          <w:numId w:val="11"/>
        </w:numPr>
        <w:tabs>
          <w:tab w:val="left" w:pos="1058"/>
        </w:tabs>
        <w:spacing w:before="0" w:after="0" w:line="240" w:lineRule="auto"/>
        <w:ind w:left="1057" w:right="0" w:hanging="560"/>
        <w:jc w:val="left"/>
      </w:pPr>
      <w:r>
        <w:t>其他个体防护用品</w:t>
      </w:r>
    </w:p>
    <w:p>
      <w:pPr>
        <w:pStyle w:val="6"/>
        <w:spacing w:before="12"/>
        <w:rPr>
          <w:rFonts w:ascii="黑体"/>
          <w:sz w:val="34"/>
        </w:rPr>
      </w:pPr>
    </w:p>
    <w:p>
      <w:pPr>
        <w:pStyle w:val="6"/>
        <w:spacing w:before="0" w:line="364" w:lineRule="auto"/>
        <w:ind w:left="498" w:right="754" w:firstLine="480"/>
        <w:jc w:val="both"/>
      </w:pPr>
      <w:r>
        <w:rPr>
          <w:spacing w:val="-3"/>
        </w:rPr>
        <w:t>为避免或减轻人员头部受到伤害，有限空间作业人员应佩戴安全帽</w:t>
      </w:r>
      <w:r>
        <w:t>（</w:t>
      </w:r>
      <w:r>
        <w:rPr>
          <w:spacing w:val="-29"/>
        </w:rPr>
        <w:t xml:space="preserve">图 </w:t>
      </w:r>
      <w:r>
        <w:rPr>
          <w:rFonts w:ascii="Times New Roman" w:eastAsia="Times New Roman"/>
          <w:spacing w:val="-6"/>
        </w:rPr>
        <w:t>3-6a</w:t>
      </w:r>
      <w:r>
        <w:rPr>
          <w:spacing w:val="-6"/>
        </w:rPr>
        <w:t>）</w:t>
      </w:r>
      <w:r>
        <w:rPr>
          <w:spacing w:val="-20"/>
        </w:rPr>
        <w:t>。安</w:t>
      </w:r>
      <w:r>
        <w:rPr>
          <w:spacing w:val="-7"/>
        </w:rPr>
        <w:t>全帽应在产品的有效期内使用，受到较大冲击后，无论是否发现帽壳有明显的断裂纹或</w:t>
      </w:r>
      <w:r>
        <w:t>变形，都应停止使用立即更换。</w:t>
      </w:r>
    </w:p>
    <w:p>
      <w:pPr>
        <w:tabs>
          <w:tab w:val="left" w:pos="4175"/>
        </w:tabs>
        <w:spacing w:line="240" w:lineRule="auto"/>
        <w:ind w:left="529" w:right="0" w:firstLine="0"/>
        <w:rPr>
          <w:sz w:val="20"/>
        </w:rPr>
      </w:pPr>
      <w:r>
        <w:rPr>
          <w:position w:val="1"/>
          <w:sz w:val="20"/>
        </w:rPr>
        <w:drawing>
          <wp:inline distT="0" distB="0" distL="0" distR="0">
            <wp:extent cx="1123950" cy="969010"/>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36" cstate="print"/>
                    <a:stretch>
                      <a:fillRect/>
                    </a:stretch>
                  </pic:blipFill>
                  <pic:spPr>
                    <a:xfrm>
                      <a:off x="0" y="0"/>
                      <a:ext cx="1124224" cy="969263"/>
                    </a:xfrm>
                    <a:prstGeom prst="rect">
                      <a:avLst/>
                    </a:prstGeom>
                  </pic:spPr>
                </pic:pic>
              </a:graphicData>
            </a:graphic>
          </wp:inline>
        </w:drawing>
      </w:r>
      <w:r>
        <w:rPr>
          <w:rFonts w:ascii="Times New Roman"/>
          <w:spacing w:val="75"/>
          <w:position w:val="1"/>
          <w:sz w:val="20"/>
        </w:rPr>
        <w:t xml:space="preserve"> </w:t>
      </w:r>
      <w:r>
        <w:rPr>
          <w:spacing w:val="75"/>
          <w:sz w:val="20"/>
        </w:rPr>
        <w:drawing>
          <wp:inline distT="0" distB="0" distL="0" distR="0">
            <wp:extent cx="966470" cy="1089660"/>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1"/>
                    </pic:cNvPicPr>
                  </pic:nvPicPr>
                  <pic:blipFill>
                    <a:blip r:embed="rId37" cstate="print"/>
                    <a:stretch>
                      <a:fillRect/>
                    </a:stretch>
                  </pic:blipFill>
                  <pic:spPr>
                    <a:xfrm>
                      <a:off x="0" y="0"/>
                      <a:ext cx="966534" cy="1089660"/>
                    </a:xfrm>
                    <a:prstGeom prst="rect">
                      <a:avLst/>
                    </a:prstGeom>
                  </pic:spPr>
                </pic:pic>
              </a:graphicData>
            </a:graphic>
          </wp:inline>
        </w:drawing>
      </w:r>
      <w:r>
        <w:rPr>
          <w:spacing w:val="75"/>
          <w:sz w:val="20"/>
        </w:rPr>
        <w:tab/>
      </w:r>
      <w:r>
        <w:rPr>
          <w:spacing w:val="75"/>
          <w:position w:val="1"/>
          <w:sz w:val="20"/>
        </w:rPr>
        <w:drawing>
          <wp:inline distT="0" distB="0" distL="0" distR="0">
            <wp:extent cx="938530" cy="1059815"/>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38" cstate="print"/>
                    <a:stretch>
                      <a:fillRect/>
                    </a:stretch>
                  </pic:blipFill>
                  <pic:spPr>
                    <a:xfrm>
                      <a:off x="0" y="0"/>
                      <a:ext cx="939099" cy="1060323"/>
                    </a:xfrm>
                    <a:prstGeom prst="rect">
                      <a:avLst/>
                    </a:prstGeom>
                  </pic:spPr>
                </pic:pic>
              </a:graphicData>
            </a:graphic>
          </wp:inline>
        </w:drawing>
      </w:r>
      <w:r>
        <w:rPr>
          <w:rFonts w:ascii="Times New Roman"/>
          <w:spacing w:val="59"/>
          <w:position w:val="1"/>
          <w:sz w:val="20"/>
        </w:rPr>
        <w:t xml:space="preserve"> </w:t>
      </w:r>
      <w:r>
        <w:rPr>
          <w:spacing w:val="59"/>
          <w:sz w:val="20"/>
        </w:rPr>
        <mc:AlternateContent>
          <mc:Choice Requires="wpg">
            <w:drawing>
              <wp:inline distT="0" distB="0" distL="114300" distR="114300">
                <wp:extent cx="2371725" cy="828040"/>
                <wp:effectExtent l="0" t="0" r="9525" b="10160"/>
                <wp:docPr id="8" name="组合 3"/>
                <wp:cNvGraphicFramePr/>
                <a:graphic xmlns:a="http://schemas.openxmlformats.org/drawingml/2006/main">
                  <a:graphicData uri="http://schemas.microsoft.com/office/word/2010/wordprocessingGroup">
                    <wpg:wgp>
                      <wpg:cNvGrpSpPr/>
                      <wpg:grpSpPr>
                        <a:xfrm>
                          <a:off x="0" y="0"/>
                          <a:ext cx="2371725" cy="828040"/>
                          <a:chOff x="0" y="0"/>
                          <a:chExt cx="3735" cy="1304"/>
                        </a:xfrm>
                      </wpg:grpSpPr>
                      <pic:pic xmlns:pic="http://schemas.openxmlformats.org/drawingml/2006/picture">
                        <pic:nvPicPr>
                          <pic:cNvPr id="4" name="图片 4"/>
                          <pic:cNvPicPr>
                            <a:picLocks noChangeAspect="1"/>
                          </pic:cNvPicPr>
                        </pic:nvPicPr>
                        <pic:blipFill>
                          <a:blip r:embed="rId39"/>
                          <a:stretch>
                            <a:fillRect/>
                          </a:stretch>
                        </pic:blipFill>
                        <pic:spPr>
                          <a:xfrm>
                            <a:off x="0" y="376"/>
                            <a:ext cx="1926" cy="907"/>
                          </a:xfrm>
                          <a:prstGeom prst="rect">
                            <a:avLst/>
                          </a:prstGeom>
                          <a:noFill/>
                          <a:ln>
                            <a:noFill/>
                          </a:ln>
                        </pic:spPr>
                      </pic:pic>
                      <pic:pic xmlns:pic="http://schemas.openxmlformats.org/drawingml/2006/picture">
                        <pic:nvPicPr>
                          <pic:cNvPr id="6" name="图片 5"/>
                          <pic:cNvPicPr>
                            <a:picLocks noChangeAspect="1"/>
                          </pic:cNvPicPr>
                        </pic:nvPicPr>
                        <pic:blipFill>
                          <a:blip r:embed="rId40"/>
                          <a:stretch>
                            <a:fillRect/>
                          </a:stretch>
                        </pic:blipFill>
                        <pic:spPr>
                          <a:xfrm>
                            <a:off x="1951" y="0"/>
                            <a:ext cx="1784" cy="1304"/>
                          </a:xfrm>
                          <a:prstGeom prst="rect">
                            <a:avLst/>
                          </a:prstGeom>
                          <a:noFill/>
                          <a:ln>
                            <a:noFill/>
                          </a:ln>
                        </pic:spPr>
                      </pic:pic>
                    </wpg:wgp>
                  </a:graphicData>
                </a:graphic>
              </wp:inline>
            </w:drawing>
          </mc:Choice>
          <mc:Fallback>
            <w:pict>
              <v:group id="组合 3" o:spid="_x0000_s1026" o:spt="203" style="height:65.2pt;width:186.75pt;" coordsize="3735,1304" o:gfxdata="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ZlLvJvQAAAKcBAAAZAAAA&#10;ZHJzL19yZWxzL2Uyb0RvYy54bWwucmVsc72QywrCMBBF94L/EGZv03YhIqZuRHAr+gFDMk2jzYMk&#10;iv69AUEUBHcuZ4Z77mFW65sd2ZViMt4JaKoaGDnplXFawPGwnS2ApYxO4egdCbhTgnU3naz2NGIu&#10;oTSYkFihuCRgyDksOU9yIIup8oFcufQ+WsxljJoHlGfUxNu6nvP4zoDug8l2SkDcqRbY4R5K82+2&#10;73sjaePlxZLLXyq4saW7ADFqygIsKYPPZVudAmng3yWa/0g0Lwn+8d7uAV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">
                <o:lock v:ext="edit" aspectratio="f"/>
                <v:shape id="_x0000_s1026" o:spid="_x0000_s1026" o:spt="75" alt="" type="#_x0000_t75" style="position:absolute;left:0;top:376;height:907;width:1926;" filled="f" o:preferrelative="t" stroked="f" coordsize="21600,21600" o:gfxdata="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lGu8vQAA&#10;ANoAAAAPAAAAAAAAAAEAIAAAACIAAABkcnMvZG93bnJldi54bWxQSwECFAAUAAAACACHTuJAMy8F&#10;njsAAAA5AAAAEAAAAAAAAAABACAAAAAMAQAAZHJzL3NoYXBleG1sLnhtbFBLBQYAAAAABgAGAFsB&#10;AAC2AwAAAAA=&#10;">
                  <v:fill on="f" focussize="0,0"/>
                  <v:stroke on="f"/>
                  <v:imagedata r:id="rId39" o:title=""/>
                  <o:lock v:ext="edit" aspectratio="t"/>
                </v:shape>
                <v:shape id="图片 5" o:spid="_x0000_s1026" o:spt="75" alt="" type="#_x0000_t75" style="position:absolute;left:1951;top:0;height:1304;width:1784;" filled="f" o:preferrelative="t" stroked="f" coordsize="21600,21600" o:gfxdata="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3mNUbsAAADa&#10;AAAADwAAAAAAAAABACAAAAAiAAAAZHJzL2Rvd25yZXYueG1sUEsBAhQAFAAAAAgAh07iQDMvBZ47&#10;AAAAOQAAABAAAAAAAAAAAQAgAAAACgEAAGRycy9zaGFwZXhtbC54bWxQSwUGAAAAAAYABgBbAQAA&#10;tAMAAAAA&#10;">
                  <v:fill on="f" focussize="0,0"/>
                  <v:stroke on="f"/>
                  <v:imagedata r:id="rId40" o:title=""/>
                  <o:lock v:ext="edit" aspectratio="t"/>
                </v:shape>
                <w10:wrap type="none"/>
                <w10:anchorlock/>
              </v:group>
            </w:pict>
          </mc:Fallback>
        </mc:AlternateContent>
      </w:r>
    </w:p>
    <w:p>
      <w:pPr>
        <w:tabs>
          <w:tab w:val="left" w:pos="1667"/>
          <w:tab w:val="left" w:pos="3244"/>
          <w:tab w:val="left" w:pos="5121"/>
          <w:tab w:val="left" w:pos="7012"/>
        </w:tabs>
        <w:spacing w:before="165"/>
        <w:ind w:left="0" w:right="260" w:firstLine="0"/>
        <w:jc w:val="center"/>
        <w:rPr>
          <w:rFonts w:hint="eastAsia" w:ascii="仿宋" w:eastAsia="仿宋"/>
          <w:sz w:val="21"/>
        </w:rPr>
      </w:pPr>
      <w:r>
        <w:rPr>
          <w:rFonts w:hint="eastAsia" w:ascii="仿宋" w:eastAsia="仿宋"/>
          <w:sz w:val="21"/>
        </w:rPr>
        <w:t>（</w:t>
      </w:r>
      <w:r>
        <w:rPr>
          <w:rFonts w:ascii="Times New Roman" w:eastAsia="Times New Roman"/>
          <w:sz w:val="21"/>
        </w:rPr>
        <w:t>a</w:t>
      </w:r>
      <w:r>
        <w:rPr>
          <w:rFonts w:hint="eastAsia" w:ascii="仿宋" w:eastAsia="仿宋"/>
          <w:sz w:val="21"/>
        </w:rPr>
        <w:t>）安全帽</w:t>
      </w:r>
      <w:r>
        <w:rPr>
          <w:rFonts w:hint="eastAsia" w:ascii="仿宋" w:eastAsia="仿宋"/>
          <w:sz w:val="21"/>
        </w:rPr>
        <w:tab/>
      </w:r>
      <w:r>
        <w:rPr>
          <w:rFonts w:hint="eastAsia" w:ascii="仿宋" w:eastAsia="仿宋"/>
          <w:sz w:val="21"/>
        </w:rPr>
        <w:t>（</w:t>
      </w:r>
      <w:r>
        <w:rPr>
          <w:rFonts w:ascii="Times New Roman" w:eastAsia="Times New Roman"/>
          <w:sz w:val="21"/>
        </w:rPr>
        <w:t>b</w:t>
      </w:r>
      <w:r>
        <w:rPr>
          <w:rFonts w:hint="eastAsia" w:ascii="仿宋" w:eastAsia="仿宋"/>
          <w:sz w:val="21"/>
        </w:rPr>
        <w:t>）防护服</w:t>
      </w:r>
      <w:r>
        <w:rPr>
          <w:rFonts w:hint="eastAsia" w:ascii="仿宋" w:eastAsia="仿宋"/>
          <w:sz w:val="21"/>
        </w:rPr>
        <w:tab/>
      </w:r>
      <w:r>
        <w:rPr>
          <w:rFonts w:hint="eastAsia" w:ascii="仿宋" w:eastAsia="仿宋"/>
          <w:sz w:val="21"/>
        </w:rPr>
        <w:t>（</w:t>
      </w:r>
      <w:r>
        <w:rPr>
          <w:rFonts w:ascii="Times New Roman" w:eastAsia="Times New Roman"/>
          <w:sz w:val="21"/>
        </w:rPr>
        <w:t>c</w:t>
      </w:r>
      <w:r>
        <w:rPr>
          <w:rFonts w:hint="eastAsia" w:ascii="仿宋" w:eastAsia="仿宋"/>
          <w:sz w:val="21"/>
        </w:rPr>
        <w:t>）防护手套</w:t>
      </w:r>
      <w:r>
        <w:rPr>
          <w:rFonts w:hint="eastAsia" w:ascii="仿宋" w:eastAsia="仿宋"/>
          <w:sz w:val="21"/>
        </w:rPr>
        <w:tab/>
      </w:r>
      <w:r>
        <w:rPr>
          <w:rFonts w:hint="eastAsia" w:ascii="仿宋" w:eastAsia="仿宋"/>
          <w:sz w:val="21"/>
        </w:rPr>
        <w:t>（</w:t>
      </w:r>
      <w:r>
        <w:rPr>
          <w:rFonts w:ascii="Times New Roman" w:eastAsia="Times New Roman"/>
          <w:sz w:val="21"/>
        </w:rPr>
        <w:t>d</w:t>
      </w:r>
      <w:r>
        <w:rPr>
          <w:rFonts w:hint="eastAsia" w:ascii="仿宋" w:eastAsia="仿宋"/>
          <w:sz w:val="21"/>
        </w:rPr>
        <w:t>）防护眼镜</w:t>
      </w:r>
      <w:r>
        <w:rPr>
          <w:rFonts w:hint="eastAsia" w:ascii="仿宋" w:eastAsia="仿宋"/>
          <w:sz w:val="21"/>
        </w:rPr>
        <w:tab/>
      </w:r>
      <w:r>
        <w:rPr>
          <w:rFonts w:hint="eastAsia" w:ascii="仿宋" w:eastAsia="仿宋"/>
          <w:sz w:val="21"/>
        </w:rPr>
        <w:t>（</w:t>
      </w:r>
      <w:r>
        <w:rPr>
          <w:rFonts w:ascii="Times New Roman" w:eastAsia="Times New Roman"/>
          <w:sz w:val="21"/>
        </w:rPr>
        <w:t>e</w:t>
      </w:r>
      <w:r>
        <w:rPr>
          <w:rFonts w:hint="eastAsia" w:ascii="仿宋" w:eastAsia="仿宋"/>
          <w:sz w:val="21"/>
        </w:rPr>
        <w:t>）防护鞋</w:t>
      </w:r>
    </w:p>
    <w:p>
      <w:pPr>
        <w:pStyle w:val="6"/>
        <w:tabs>
          <w:tab w:val="left" w:pos="859"/>
        </w:tabs>
        <w:spacing w:before="181"/>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3-6</w:t>
      </w:r>
      <w:r>
        <w:rPr>
          <w:rFonts w:ascii="Times New Roman" w:eastAsia="Times New Roman"/>
        </w:rPr>
        <w:tab/>
      </w:r>
      <w:r>
        <w:rPr>
          <w:rFonts w:hint="eastAsia" w:ascii="仿宋" w:eastAsia="仿宋"/>
        </w:rPr>
        <w:t>个体防护用品</w:t>
      </w:r>
    </w:p>
    <w:p>
      <w:pPr>
        <w:pStyle w:val="6"/>
        <w:spacing w:before="160" w:line="364" w:lineRule="auto"/>
        <w:ind w:left="498" w:right="754" w:firstLine="480"/>
        <w:jc w:val="both"/>
      </w:pPr>
      <w:r>
        <w:t>单位应根据有限空间作业环境特点，按照《个体防护装备选用规范》（</w:t>
      </w:r>
      <w:r>
        <w:rPr>
          <w:rFonts w:ascii="Times New Roman" w:hAnsi="Times New Roman" w:eastAsia="Times New Roman"/>
        </w:rPr>
        <w:t xml:space="preserve">GB/T </w:t>
      </w:r>
      <w:r>
        <w:rPr>
          <w:rFonts w:ascii="Times New Roman" w:hAnsi="Times New Roman" w:eastAsia="Times New Roman"/>
          <w:spacing w:val="-4"/>
        </w:rPr>
        <w:t>11651—2008</w:t>
      </w:r>
      <w:r>
        <w:rPr>
          <w:spacing w:val="-4"/>
        </w:rPr>
        <w:t>）</w:t>
      </w:r>
      <w:r>
        <w:rPr>
          <w:spacing w:val="-3"/>
        </w:rPr>
        <w:t>为作业人员配备防护服</w:t>
      </w:r>
      <w:r>
        <w:t>（</w:t>
      </w:r>
      <w:r>
        <w:rPr>
          <w:spacing w:val="-29"/>
        </w:rPr>
        <w:t xml:space="preserve">图 </w:t>
      </w:r>
      <w:r>
        <w:rPr>
          <w:rFonts w:ascii="Times New Roman" w:hAnsi="Times New Roman" w:eastAsia="Times New Roman"/>
          <w:spacing w:val="-6"/>
        </w:rPr>
        <w:t>3-6b</w:t>
      </w:r>
      <w:r>
        <w:rPr>
          <w:spacing w:val="-6"/>
        </w:rPr>
        <w:t>）</w:t>
      </w:r>
      <w:r>
        <w:rPr>
          <w:spacing w:val="-13"/>
        </w:rPr>
        <w:t>、防护手套</w:t>
      </w:r>
      <w:r>
        <w:t>（</w:t>
      </w:r>
      <w:r>
        <w:rPr>
          <w:spacing w:val="-29"/>
        </w:rPr>
        <w:t xml:space="preserve">图 </w:t>
      </w:r>
      <w:r>
        <w:rPr>
          <w:rFonts w:ascii="Times New Roman" w:hAnsi="Times New Roman" w:eastAsia="Times New Roman"/>
          <w:spacing w:val="-6"/>
        </w:rPr>
        <w:t>3-6c</w:t>
      </w:r>
      <w:r>
        <w:rPr>
          <w:spacing w:val="-6"/>
        </w:rPr>
        <w:t>）</w:t>
      </w:r>
      <w:r>
        <w:rPr>
          <w:spacing w:val="-12"/>
        </w:rPr>
        <w:t>、防护眼镜</w:t>
      </w:r>
      <w:r>
        <w:t>（</w:t>
      </w:r>
      <w:r>
        <w:rPr>
          <w:spacing w:val="-13"/>
        </w:rPr>
        <w:t>图</w:t>
      </w:r>
    </w:p>
    <w:p>
      <w:pPr>
        <w:pStyle w:val="6"/>
        <w:spacing w:before="1" w:line="364" w:lineRule="auto"/>
        <w:ind w:left="498" w:right="699"/>
        <w:jc w:val="both"/>
      </w:pPr>
      <w:r>
        <w:rPr>
          <w:rFonts w:ascii="Times New Roman" w:eastAsia="Times New Roman"/>
        </w:rPr>
        <w:t>3-6d</w:t>
      </w:r>
      <w:r>
        <w:t>）、防护鞋（</w:t>
      </w:r>
      <w:r>
        <w:rPr>
          <w:spacing w:val="-31"/>
        </w:rPr>
        <w:t xml:space="preserve">图 </w:t>
      </w:r>
      <w:r>
        <w:rPr>
          <w:rFonts w:ascii="Times New Roman" w:eastAsia="Times New Roman"/>
        </w:rPr>
        <w:t>3-6e</w:t>
      </w:r>
      <w:r>
        <w:t>）</w:t>
      </w:r>
      <w:r>
        <w:rPr>
          <w:spacing w:val="-1"/>
        </w:rPr>
        <w:t>等个体防护用品。例如，易燃易爆环境，应配备防静电服、</w:t>
      </w:r>
      <w:r>
        <w:rPr>
          <w:spacing w:val="-9"/>
        </w:rPr>
        <w:t>防静电鞋；涉水作业环境，应配备防水服、防水胶鞋；有限空间作业时可能接触酸碱等腐蚀性化学品的，应配备防酸碱防护服、防护鞋、防护手套等。</w:t>
      </w:r>
    </w:p>
    <w:p>
      <w:pPr>
        <w:spacing w:after="0" w:line="364" w:lineRule="auto"/>
        <w:jc w:val="both"/>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3"/>
        <w:numPr>
          <w:ilvl w:val="1"/>
          <w:numId w:val="11"/>
        </w:numPr>
        <w:tabs>
          <w:tab w:val="left" w:pos="1058"/>
        </w:tabs>
        <w:spacing w:before="48" w:after="0" w:line="240" w:lineRule="auto"/>
        <w:ind w:left="1057" w:right="0" w:hanging="560"/>
        <w:jc w:val="left"/>
      </w:pPr>
      <w:bookmarkStart w:id="24" w:name="_bookmark16"/>
      <w:bookmarkEnd w:id="24"/>
      <w:bookmarkStart w:id="25" w:name="_bookmark16"/>
      <w:bookmarkEnd w:id="25"/>
      <w:r>
        <w:t>安全器具</w:t>
      </w:r>
    </w:p>
    <w:p>
      <w:pPr>
        <w:pStyle w:val="6"/>
        <w:spacing w:before="12"/>
        <w:rPr>
          <w:rFonts w:ascii="黑体"/>
          <w:sz w:val="38"/>
        </w:rPr>
      </w:pPr>
    </w:p>
    <w:p>
      <w:pPr>
        <w:pStyle w:val="4"/>
        <w:numPr>
          <w:ilvl w:val="2"/>
          <w:numId w:val="11"/>
        </w:numPr>
        <w:tabs>
          <w:tab w:val="left" w:pos="1197"/>
        </w:tabs>
        <w:spacing w:before="0" w:after="0" w:line="240" w:lineRule="auto"/>
        <w:ind w:left="1196" w:right="0" w:hanging="699"/>
        <w:jc w:val="left"/>
        <w:rPr>
          <w:rFonts w:hint="eastAsia" w:ascii="宋体" w:eastAsia="宋体"/>
        </w:rPr>
      </w:pPr>
      <w:r>
        <w:rPr>
          <w:rFonts w:hint="eastAsia" w:ascii="宋体" w:eastAsia="宋体"/>
          <w:spacing w:val="-2"/>
        </w:rPr>
        <w:t>通风设备</w:t>
      </w:r>
    </w:p>
    <w:p>
      <w:pPr>
        <w:pStyle w:val="6"/>
        <w:spacing w:before="11"/>
        <w:rPr>
          <w:sz w:val="25"/>
        </w:rPr>
      </w:pPr>
    </w:p>
    <w:p>
      <w:pPr>
        <w:pStyle w:val="6"/>
        <w:spacing w:before="1" w:line="364" w:lineRule="auto"/>
        <w:ind w:left="498" w:right="766" w:firstLine="480"/>
      </w:pPr>
      <w:r>
        <w:t>移动式风机（</w:t>
      </w:r>
      <w:r>
        <w:rPr>
          <w:spacing w:val="-31"/>
        </w:rPr>
        <w:t xml:space="preserve">图 </w:t>
      </w:r>
      <w:r>
        <w:rPr>
          <w:rFonts w:ascii="Times New Roman" w:eastAsia="Times New Roman"/>
        </w:rPr>
        <w:t>3-7</w:t>
      </w:r>
      <w:r>
        <w:t>）</w:t>
      </w:r>
      <w:r>
        <w:rPr>
          <w:spacing w:val="-3"/>
        </w:rPr>
        <w:t xml:space="preserve">是对有限空间进行强制通风的设备，通常有送风和排风 </w:t>
      </w:r>
      <w:r>
        <w:rPr>
          <w:rFonts w:ascii="Times New Roman" w:eastAsia="Times New Roman"/>
        </w:rPr>
        <w:t xml:space="preserve">2 </w:t>
      </w:r>
      <w:r>
        <w:rPr>
          <w:spacing w:val="-17"/>
        </w:rPr>
        <w:t>种</w:t>
      </w:r>
      <w:r>
        <w:t>通风方式。使用时应注意：</w:t>
      </w:r>
    </w:p>
    <w:p>
      <w:pPr>
        <w:pStyle w:val="14"/>
        <w:numPr>
          <w:ilvl w:val="0"/>
          <w:numId w:val="14"/>
        </w:numPr>
        <w:tabs>
          <w:tab w:val="left" w:pos="1580"/>
        </w:tabs>
        <w:spacing w:before="1" w:after="0" w:line="240" w:lineRule="auto"/>
        <w:ind w:left="1579" w:right="0" w:hanging="602"/>
        <w:jc w:val="left"/>
        <w:rPr>
          <w:sz w:val="24"/>
        </w:rPr>
      </w:pPr>
      <w:r>
        <w:rPr>
          <w:sz w:val="24"/>
        </w:rPr>
        <w:t>移动式风机应与风管配合使用。</w:t>
      </w:r>
    </w:p>
    <w:p>
      <w:pPr>
        <w:pStyle w:val="14"/>
        <w:numPr>
          <w:ilvl w:val="0"/>
          <w:numId w:val="14"/>
        </w:numPr>
        <w:tabs>
          <w:tab w:val="left" w:pos="1580"/>
        </w:tabs>
        <w:spacing w:before="160" w:after="0" w:line="364" w:lineRule="auto"/>
        <w:ind w:left="498" w:right="756" w:firstLine="480"/>
        <w:jc w:val="left"/>
        <w:rPr>
          <w:sz w:val="24"/>
        </w:rPr>
      </w:pPr>
      <w:r>
        <w:rPr>
          <w:spacing w:val="-1"/>
          <w:sz w:val="24"/>
        </w:rPr>
        <w:t>使用前应检查风管有无破损，风机叶片是否完好，电线有无裸露，插头有无</w:t>
      </w:r>
      <w:r>
        <w:rPr>
          <w:sz w:val="24"/>
        </w:rPr>
        <w:t>松动，风机能否正常运转。</w:t>
      </w:r>
    </w:p>
    <w:p>
      <w:pPr>
        <w:pStyle w:val="6"/>
        <w:spacing w:before="0"/>
        <w:rPr>
          <w:sz w:val="20"/>
        </w:rPr>
      </w:pPr>
    </w:p>
    <w:p>
      <w:pPr>
        <w:pStyle w:val="6"/>
        <w:spacing w:before="9"/>
        <w:rPr>
          <w:sz w:val="20"/>
        </w:rPr>
      </w:pPr>
      <w:r>
        <w:drawing>
          <wp:anchor distT="0" distB="0" distL="0" distR="0" simplePos="0" relativeHeight="251660288" behindDoc="0" locked="0" layoutInCell="1" allowOverlap="1">
            <wp:simplePos x="0" y="0"/>
            <wp:positionH relativeFrom="page">
              <wp:posOffset>2976245</wp:posOffset>
            </wp:positionH>
            <wp:positionV relativeFrom="paragraph">
              <wp:posOffset>193040</wp:posOffset>
            </wp:positionV>
            <wp:extent cx="1595755" cy="812800"/>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7.jpeg"/>
                    <pic:cNvPicPr>
                      <a:picLocks noChangeAspect="1"/>
                    </pic:cNvPicPr>
                  </pic:nvPicPr>
                  <pic:blipFill>
                    <a:blip r:embed="rId41" cstate="print"/>
                    <a:stretch>
                      <a:fillRect/>
                    </a:stretch>
                  </pic:blipFill>
                  <pic:spPr>
                    <a:xfrm>
                      <a:off x="0" y="0"/>
                      <a:ext cx="1595870" cy="813053"/>
                    </a:xfrm>
                    <a:prstGeom prst="rect">
                      <a:avLst/>
                    </a:prstGeom>
                  </pic:spPr>
                </pic:pic>
              </a:graphicData>
            </a:graphic>
          </wp:anchor>
        </w:drawing>
      </w:r>
    </w:p>
    <w:p>
      <w:pPr>
        <w:pStyle w:val="6"/>
        <w:spacing w:before="0"/>
        <w:rPr>
          <w:sz w:val="20"/>
        </w:rPr>
      </w:pPr>
    </w:p>
    <w:p>
      <w:pPr>
        <w:pStyle w:val="6"/>
        <w:spacing w:before="2"/>
        <w:rPr>
          <w:sz w:val="23"/>
        </w:rPr>
      </w:pPr>
    </w:p>
    <w:p>
      <w:pPr>
        <w:pStyle w:val="6"/>
        <w:tabs>
          <w:tab w:val="left" w:pos="859"/>
        </w:tabs>
        <w:spacing w:before="74"/>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3-7</w:t>
      </w:r>
      <w:r>
        <w:rPr>
          <w:rFonts w:ascii="Times New Roman" w:eastAsia="Times New Roman"/>
        </w:rPr>
        <w:tab/>
      </w:r>
      <w:r>
        <w:rPr>
          <w:rFonts w:hint="eastAsia" w:ascii="仿宋" w:eastAsia="仿宋"/>
        </w:rPr>
        <w:t>移动式风机和风管</w:t>
      </w:r>
    </w:p>
    <w:p>
      <w:pPr>
        <w:pStyle w:val="6"/>
        <w:spacing w:before="5"/>
        <w:rPr>
          <w:rFonts w:ascii="仿宋"/>
          <w:sz w:val="20"/>
        </w:rPr>
      </w:pPr>
    </w:p>
    <w:p>
      <w:pPr>
        <w:pStyle w:val="4"/>
        <w:numPr>
          <w:ilvl w:val="2"/>
          <w:numId w:val="11"/>
        </w:numPr>
        <w:tabs>
          <w:tab w:val="left" w:pos="1197"/>
        </w:tabs>
        <w:spacing w:before="73" w:after="0" w:line="240" w:lineRule="auto"/>
        <w:ind w:left="1196" w:right="0" w:hanging="699"/>
        <w:jc w:val="left"/>
        <w:rPr>
          <w:rFonts w:hint="eastAsia" w:ascii="宋体" w:eastAsia="宋体"/>
        </w:rPr>
      </w:pPr>
      <w:r>
        <w:rPr>
          <w:rFonts w:hint="eastAsia" w:ascii="宋体" w:eastAsia="宋体"/>
        </w:rPr>
        <w:t>照明设备</w:t>
      </w:r>
    </w:p>
    <w:p>
      <w:pPr>
        <w:pStyle w:val="6"/>
        <w:spacing w:before="11"/>
        <w:rPr>
          <w:sz w:val="25"/>
        </w:rPr>
      </w:pPr>
    </w:p>
    <w:p>
      <w:pPr>
        <w:pStyle w:val="6"/>
        <w:spacing w:before="1"/>
        <w:ind w:left="978"/>
      </w:pPr>
      <w:r>
        <w:t>当有限空间内照度不足时，应使用照明设备。有限空间作业常用的照明设备有头灯</w:t>
      </w:r>
    </w:p>
    <w:p>
      <w:pPr>
        <w:pStyle w:val="6"/>
        <w:spacing w:before="160" w:line="364" w:lineRule="auto"/>
        <w:ind w:left="498" w:right="754"/>
      </w:pPr>
      <w:r>
        <w:t>（</w:t>
      </w:r>
      <w:r>
        <w:rPr>
          <w:spacing w:val="-29"/>
        </w:rPr>
        <w:t xml:space="preserve">图 </w:t>
      </w:r>
      <w:r>
        <w:rPr>
          <w:rFonts w:ascii="Times New Roman" w:eastAsia="Times New Roman"/>
          <w:spacing w:val="-5"/>
        </w:rPr>
        <w:t>3-8a</w:t>
      </w:r>
      <w:r>
        <w:rPr>
          <w:spacing w:val="-5"/>
        </w:rPr>
        <w:t>）</w:t>
      </w:r>
      <w:r>
        <w:rPr>
          <w:spacing w:val="-14"/>
        </w:rPr>
        <w:t>、手电</w:t>
      </w:r>
      <w:r>
        <w:t>（</w:t>
      </w:r>
      <w:r>
        <w:rPr>
          <w:spacing w:val="-29"/>
        </w:rPr>
        <w:t xml:space="preserve">图 </w:t>
      </w:r>
      <w:r>
        <w:rPr>
          <w:rFonts w:ascii="Times New Roman" w:eastAsia="Times New Roman"/>
          <w:spacing w:val="-4"/>
        </w:rPr>
        <w:t>3-8b</w:t>
      </w:r>
      <w:r>
        <w:rPr>
          <w:spacing w:val="-4"/>
        </w:rPr>
        <w:t>）</w:t>
      </w:r>
      <w:r>
        <w:rPr>
          <w:spacing w:val="-7"/>
        </w:rPr>
        <w:t>等。使用前应检查照明设备的电池电量，保证作业过程中</w:t>
      </w:r>
      <w:r>
        <w:rPr>
          <w:spacing w:val="-3"/>
        </w:rPr>
        <w:t xml:space="preserve">能够正常使用。有限空间内使用照明灯具电压应不大于 </w:t>
      </w:r>
      <w:r>
        <w:rPr>
          <w:rFonts w:ascii="Times New Roman" w:eastAsia="Times New Roman"/>
        </w:rPr>
        <w:t>24 V</w:t>
      </w:r>
      <w:r>
        <w:t>，在积水、结露等潮湿环</w:t>
      </w:r>
    </w:p>
    <w:p>
      <w:pPr>
        <w:pStyle w:val="6"/>
        <w:spacing w:before="1"/>
        <w:ind w:left="498"/>
      </w:pPr>
      <w:r>
        <w:t xml:space="preserve">境的有限空间和金属容器中作业，照明灯具电压应不大于 </w:t>
      </w:r>
      <w:r>
        <w:rPr>
          <w:rFonts w:ascii="Times New Roman" w:eastAsia="Times New Roman"/>
        </w:rPr>
        <w:t>12 V</w:t>
      </w:r>
      <w:r>
        <w:t>。</w:t>
      </w:r>
    </w:p>
    <w:p>
      <w:pPr>
        <w:pStyle w:val="6"/>
        <w:spacing w:before="4"/>
        <w:rPr>
          <w:sz w:val="13"/>
        </w:rPr>
      </w:pPr>
      <w:r>
        <w:drawing>
          <wp:anchor distT="0" distB="0" distL="0" distR="0" simplePos="0" relativeHeight="251660288" behindDoc="0" locked="0" layoutInCell="1" allowOverlap="1">
            <wp:simplePos x="0" y="0"/>
            <wp:positionH relativeFrom="page">
              <wp:posOffset>2410460</wp:posOffset>
            </wp:positionH>
            <wp:positionV relativeFrom="paragraph">
              <wp:posOffset>240665</wp:posOffset>
            </wp:positionV>
            <wp:extent cx="1177290" cy="1002665"/>
            <wp:effectExtent l="0" t="0" r="0" b="0"/>
            <wp:wrapTopAndBottom/>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8.jpeg"/>
                    <pic:cNvPicPr>
                      <a:picLocks noChangeAspect="1"/>
                    </pic:cNvPicPr>
                  </pic:nvPicPr>
                  <pic:blipFill>
                    <a:blip r:embed="rId42" cstate="print"/>
                    <a:stretch>
                      <a:fillRect/>
                    </a:stretch>
                  </pic:blipFill>
                  <pic:spPr>
                    <a:xfrm>
                      <a:off x="0" y="0"/>
                      <a:ext cx="1177385" cy="1002791"/>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4075430</wp:posOffset>
            </wp:positionH>
            <wp:positionV relativeFrom="paragraph">
              <wp:posOffset>133350</wp:posOffset>
            </wp:positionV>
            <wp:extent cx="1319530" cy="1194435"/>
            <wp:effectExtent l="0" t="0" r="0" b="0"/>
            <wp:wrapTopAndBottom/>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9.jpeg"/>
                    <pic:cNvPicPr>
                      <a:picLocks noChangeAspect="1"/>
                    </pic:cNvPicPr>
                  </pic:nvPicPr>
                  <pic:blipFill>
                    <a:blip r:embed="rId43" cstate="print"/>
                    <a:stretch>
                      <a:fillRect/>
                    </a:stretch>
                  </pic:blipFill>
                  <pic:spPr>
                    <a:xfrm>
                      <a:off x="0" y="0"/>
                      <a:ext cx="1319616" cy="1194435"/>
                    </a:xfrm>
                    <a:prstGeom prst="rect">
                      <a:avLst/>
                    </a:prstGeom>
                  </pic:spPr>
                </pic:pic>
              </a:graphicData>
            </a:graphic>
          </wp:anchor>
        </w:drawing>
      </w:r>
    </w:p>
    <w:p>
      <w:pPr>
        <w:pStyle w:val="6"/>
        <w:spacing w:before="11"/>
        <w:rPr>
          <w:sz w:val="18"/>
        </w:rPr>
      </w:pPr>
    </w:p>
    <w:p>
      <w:pPr>
        <w:tabs>
          <w:tab w:val="left" w:pos="1879"/>
        </w:tabs>
        <w:spacing w:before="1"/>
        <w:ind w:left="0" w:right="258" w:firstLine="0"/>
        <w:jc w:val="center"/>
        <w:rPr>
          <w:rFonts w:hint="eastAsia" w:ascii="仿宋" w:eastAsia="仿宋"/>
          <w:sz w:val="21"/>
        </w:rPr>
      </w:pPr>
      <w:r>
        <w:rPr>
          <w:rFonts w:hint="eastAsia" w:ascii="仿宋" w:eastAsia="仿宋"/>
          <w:sz w:val="21"/>
        </w:rPr>
        <w:t>（</w:t>
      </w:r>
      <w:r>
        <w:rPr>
          <w:rFonts w:ascii="Times New Roman" w:eastAsia="Times New Roman"/>
          <w:sz w:val="21"/>
        </w:rPr>
        <w:t>a</w:t>
      </w:r>
      <w:r>
        <w:rPr>
          <w:rFonts w:hint="eastAsia" w:ascii="仿宋" w:eastAsia="仿宋"/>
          <w:sz w:val="21"/>
        </w:rPr>
        <w:t>）头灯</w:t>
      </w:r>
      <w:r>
        <w:rPr>
          <w:rFonts w:hint="eastAsia" w:ascii="仿宋" w:eastAsia="仿宋"/>
          <w:sz w:val="21"/>
        </w:rPr>
        <w:tab/>
      </w:r>
      <w:r>
        <w:rPr>
          <w:rFonts w:hint="eastAsia" w:ascii="仿宋" w:eastAsia="仿宋"/>
          <w:sz w:val="21"/>
        </w:rPr>
        <w:t>（</w:t>
      </w:r>
      <w:r>
        <w:rPr>
          <w:rFonts w:ascii="Times New Roman" w:eastAsia="Times New Roman"/>
          <w:sz w:val="21"/>
        </w:rPr>
        <w:t>b</w:t>
      </w:r>
      <w:r>
        <w:rPr>
          <w:rFonts w:hint="eastAsia" w:ascii="仿宋" w:eastAsia="仿宋"/>
          <w:sz w:val="21"/>
        </w:rPr>
        <w:t>）手电</w:t>
      </w:r>
    </w:p>
    <w:p>
      <w:pPr>
        <w:pStyle w:val="6"/>
        <w:tabs>
          <w:tab w:val="left" w:pos="859"/>
        </w:tabs>
        <w:spacing w:before="181"/>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3-8</w:t>
      </w:r>
      <w:r>
        <w:rPr>
          <w:rFonts w:ascii="Times New Roman" w:eastAsia="Times New Roman"/>
        </w:rPr>
        <w:tab/>
      </w:r>
      <w:r>
        <w:rPr>
          <w:rFonts w:hint="eastAsia" w:ascii="仿宋" w:eastAsia="仿宋"/>
        </w:rPr>
        <w:t>照明设备</w:t>
      </w:r>
    </w:p>
    <w:p>
      <w:pPr>
        <w:pStyle w:val="6"/>
        <w:spacing w:before="0"/>
        <w:rPr>
          <w:rFonts w:ascii="仿宋"/>
          <w:sz w:val="26"/>
        </w:rPr>
      </w:pPr>
    </w:p>
    <w:p>
      <w:pPr>
        <w:pStyle w:val="4"/>
        <w:numPr>
          <w:ilvl w:val="2"/>
          <w:numId w:val="11"/>
        </w:numPr>
        <w:tabs>
          <w:tab w:val="left" w:pos="1197"/>
        </w:tabs>
        <w:spacing w:before="1" w:after="0" w:line="240" w:lineRule="auto"/>
        <w:ind w:left="1196" w:right="0" w:hanging="699"/>
        <w:jc w:val="left"/>
        <w:rPr>
          <w:rFonts w:hint="eastAsia" w:ascii="宋体" w:eastAsia="宋体"/>
        </w:rPr>
      </w:pPr>
      <w:r>
        <w:rPr>
          <w:rFonts w:hint="eastAsia" w:ascii="宋体" w:eastAsia="宋体"/>
        </w:rPr>
        <w:t>通讯设备</w:t>
      </w:r>
    </w:p>
    <w:p>
      <w:pPr>
        <w:spacing w:after="0" w:line="240" w:lineRule="auto"/>
        <w:jc w:val="left"/>
        <w:rPr>
          <w:rFonts w:hint="eastAsia" w:ascii="宋体" w:eastAsia="宋体"/>
        </w:rPr>
        <w:sectPr>
          <w:pgSz w:w="11910" w:h="16840"/>
          <w:pgMar w:top="146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60" w:line="364" w:lineRule="auto"/>
        <w:ind w:left="498" w:right="699" w:firstLine="480"/>
      </w:pPr>
      <w:r>
        <w:drawing>
          <wp:anchor distT="0" distB="0" distL="0" distR="0" simplePos="0" relativeHeight="251662336" behindDoc="0" locked="0" layoutInCell="1" allowOverlap="1">
            <wp:simplePos x="0" y="0"/>
            <wp:positionH relativeFrom="page">
              <wp:posOffset>3608705</wp:posOffset>
            </wp:positionH>
            <wp:positionV relativeFrom="paragraph">
              <wp:posOffset>613410</wp:posOffset>
            </wp:positionV>
            <wp:extent cx="387350" cy="1099185"/>
            <wp:effectExtent l="0" t="0" r="0" b="0"/>
            <wp:wrapNone/>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0.jpeg"/>
                    <pic:cNvPicPr>
                      <a:picLocks noChangeAspect="1"/>
                    </pic:cNvPicPr>
                  </pic:nvPicPr>
                  <pic:blipFill>
                    <a:blip r:embed="rId44" cstate="print"/>
                    <a:stretch>
                      <a:fillRect/>
                    </a:stretch>
                  </pic:blipFill>
                  <pic:spPr>
                    <a:xfrm>
                      <a:off x="0" y="0"/>
                      <a:ext cx="387621" cy="1099400"/>
                    </a:xfrm>
                    <a:prstGeom prst="rect">
                      <a:avLst/>
                    </a:prstGeom>
                  </pic:spPr>
                </pic:pic>
              </a:graphicData>
            </a:graphic>
          </wp:anchor>
        </w:drawing>
      </w:r>
      <w:bookmarkStart w:id="26" w:name="_bookmark17"/>
      <w:bookmarkEnd w:id="26"/>
      <w:r>
        <w:t xml:space="preserve">当作业现场无法通过目视、喊话等方式进行沟通时，应使用对讲机（图 </w:t>
      </w:r>
      <w:r>
        <w:rPr>
          <w:rFonts w:ascii="Times New Roman" w:eastAsia="Times New Roman"/>
        </w:rPr>
        <w:t>3-9</w:t>
      </w:r>
      <w:r>
        <w:t>）等通讯设备，便于现场作业人员之间的沟通。</w:t>
      </w:r>
    </w:p>
    <w:p>
      <w:pPr>
        <w:pStyle w:val="6"/>
        <w:spacing w:before="0"/>
      </w:pPr>
    </w:p>
    <w:p>
      <w:pPr>
        <w:pStyle w:val="6"/>
        <w:spacing w:before="0"/>
      </w:pPr>
    </w:p>
    <w:p>
      <w:pPr>
        <w:pStyle w:val="6"/>
        <w:spacing w:before="0"/>
      </w:pPr>
    </w:p>
    <w:p>
      <w:pPr>
        <w:pStyle w:val="6"/>
        <w:spacing w:before="0"/>
      </w:pPr>
    </w:p>
    <w:p>
      <w:pPr>
        <w:pStyle w:val="6"/>
        <w:spacing w:before="0"/>
      </w:pPr>
    </w:p>
    <w:p>
      <w:pPr>
        <w:pStyle w:val="6"/>
        <w:spacing w:before="3"/>
        <w:rPr>
          <w:sz w:val="26"/>
        </w:rPr>
      </w:pPr>
    </w:p>
    <w:p>
      <w:pPr>
        <w:pStyle w:val="6"/>
        <w:tabs>
          <w:tab w:val="left" w:pos="859"/>
        </w:tabs>
        <w:spacing w:before="0"/>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3-9</w:t>
      </w:r>
      <w:r>
        <w:rPr>
          <w:rFonts w:ascii="Times New Roman" w:eastAsia="Times New Roman"/>
        </w:rPr>
        <w:tab/>
      </w:r>
      <w:r>
        <w:rPr>
          <w:rFonts w:hint="eastAsia" w:ascii="仿宋" w:eastAsia="仿宋"/>
        </w:rPr>
        <w:t>对讲机</w:t>
      </w:r>
    </w:p>
    <w:p>
      <w:pPr>
        <w:pStyle w:val="6"/>
        <w:spacing w:before="11"/>
        <w:rPr>
          <w:rFonts w:ascii="仿宋"/>
          <w:sz w:val="25"/>
        </w:rPr>
      </w:pPr>
    </w:p>
    <w:p>
      <w:pPr>
        <w:pStyle w:val="4"/>
        <w:numPr>
          <w:ilvl w:val="2"/>
          <w:numId w:val="11"/>
        </w:numPr>
        <w:tabs>
          <w:tab w:val="left" w:pos="1197"/>
        </w:tabs>
        <w:spacing w:before="0" w:after="0" w:line="240" w:lineRule="auto"/>
        <w:ind w:left="1196" w:right="0" w:hanging="699"/>
        <w:jc w:val="left"/>
        <w:rPr>
          <w:rFonts w:hint="eastAsia" w:ascii="宋体" w:eastAsia="宋体"/>
        </w:rPr>
      </w:pPr>
      <w:r>
        <w:rPr>
          <w:rFonts w:hint="eastAsia" w:ascii="宋体" w:eastAsia="宋体"/>
          <w:spacing w:val="-3"/>
        </w:rPr>
        <w:t>围挡设备和警示设施</w:t>
      </w:r>
    </w:p>
    <w:p>
      <w:pPr>
        <w:pStyle w:val="6"/>
        <w:spacing w:before="1"/>
        <w:rPr>
          <w:sz w:val="26"/>
        </w:rPr>
      </w:pPr>
    </w:p>
    <w:p>
      <w:pPr>
        <w:pStyle w:val="6"/>
        <w:spacing w:before="0"/>
        <w:ind w:left="978"/>
      </w:pPr>
      <w:r>
        <w:t xml:space="preserve">有限空间作业过程中常用的围挡设备如图 </w:t>
      </w:r>
      <w:r>
        <w:rPr>
          <w:rFonts w:ascii="Times New Roman" w:eastAsia="Times New Roman"/>
        </w:rPr>
        <w:t xml:space="preserve">3-10 </w:t>
      </w:r>
      <w:r>
        <w:t>所示，常用的安全警示标志或安全</w:t>
      </w:r>
    </w:p>
    <w:p>
      <w:pPr>
        <w:pStyle w:val="6"/>
        <w:ind w:left="498"/>
      </w:pPr>
      <w:r>
        <w:t xml:space="preserve">告知牌如图 </w:t>
      </w:r>
      <w:r>
        <w:rPr>
          <w:rFonts w:ascii="Times New Roman" w:eastAsia="Times New Roman"/>
        </w:rPr>
        <w:t xml:space="preserve">3-11 </w:t>
      </w:r>
      <w:r>
        <w:t>所示。</w:t>
      </w:r>
    </w:p>
    <w:p>
      <w:pPr>
        <w:pStyle w:val="6"/>
        <w:spacing w:before="7"/>
        <w:rPr>
          <w:sz w:val="9"/>
        </w:rPr>
      </w:pPr>
      <w:r>
        <w:drawing>
          <wp:anchor distT="0" distB="0" distL="0" distR="0" simplePos="0" relativeHeight="251660288" behindDoc="0" locked="0" layoutInCell="1" allowOverlap="1">
            <wp:simplePos x="0" y="0"/>
            <wp:positionH relativeFrom="page">
              <wp:posOffset>2409190</wp:posOffset>
            </wp:positionH>
            <wp:positionV relativeFrom="paragraph">
              <wp:posOffset>135890</wp:posOffset>
            </wp:positionV>
            <wp:extent cx="1311275" cy="1043305"/>
            <wp:effectExtent l="0" t="0" r="0" b="0"/>
            <wp:wrapTopAndBottom/>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1.jpeg"/>
                    <pic:cNvPicPr>
                      <a:picLocks noChangeAspect="1"/>
                    </pic:cNvPicPr>
                  </pic:nvPicPr>
                  <pic:blipFill>
                    <a:blip r:embed="rId45" cstate="print"/>
                    <a:stretch>
                      <a:fillRect/>
                    </a:stretch>
                  </pic:blipFill>
                  <pic:spPr>
                    <a:xfrm>
                      <a:off x="0" y="0"/>
                      <a:ext cx="1311480" cy="1043559"/>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4056380</wp:posOffset>
            </wp:positionH>
            <wp:positionV relativeFrom="paragraph">
              <wp:posOffset>102235</wp:posOffset>
            </wp:positionV>
            <wp:extent cx="1077595" cy="1085215"/>
            <wp:effectExtent l="0" t="0" r="0" b="0"/>
            <wp:wrapTopAndBottom/>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2.jpeg"/>
                    <pic:cNvPicPr>
                      <a:picLocks noChangeAspect="1"/>
                    </pic:cNvPicPr>
                  </pic:nvPicPr>
                  <pic:blipFill>
                    <a:blip r:embed="rId46" cstate="print"/>
                    <a:stretch>
                      <a:fillRect/>
                    </a:stretch>
                  </pic:blipFill>
                  <pic:spPr>
                    <a:xfrm>
                      <a:off x="0" y="0"/>
                      <a:ext cx="1077781" cy="1085469"/>
                    </a:xfrm>
                    <a:prstGeom prst="rect">
                      <a:avLst/>
                    </a:prstGeom>
                  </pic:spPr>
                </pic:pic>
              </a:graphicData>
            </a:graphic>
          </wp:anchor>
        </w:drawing>
      </w:r>
    </w:p>
    <w:p>
      <w:pPr>
        <w:pStyle w:val="6"/>
        <w:tabs>
          <w:tab w:val="left" w:pos="979"/>
        </w:tabs>
        <w:spacing w:before="132"/>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3-10</w:t>
      </w:r>
      <w:r>
        <w:rPr>
          <w:rFonts w:ascii="Times New Roman" w:eastAsia="Times New Roman"/>
        </w:rPr>
        <w:tab/>
      </w:r>
      <w:r>
        <w:rPr>
          <w:rFonts w:hint="eastAsia" w:ascii="仿宋" w:eastAsia="仿宋"/>
        </w:rPr>
        <w:t>围挡设备</w:t>
      </w:r>
    </w:p>
    <w:p>
      <w:pPr>
        <w:pStyle w:val="6"/>
        <w:spacing w:before="6"/>
        <w:rPr>
          <w:rFonts w:ascii="仿宋"/>
          <w:sz w:val="17"/>
        </w:rPr>
      </w:pPr>
      <w:r>
        <w:drawing>
          <wp:anchor distT="0" distB="0" distL="0" distR="0" simplePos="0" relativeHeight="251660288" behindDoc="0" locked="0" layoutInCell="1" allowOverlap="1">
            <wp:simplePos x="0" y="0"/>
            <wp:positionH relativeFrom="page">
              <wp:posOffset>2277745</wp:posOffset>
            </wp:positionH>
            <wp:positionV relativeFrom="paragraph">
              <wp:posOffset>166370</wp:posOffset>
            </wp:positionV>
            <wp:extent cx="898525" cy="1183640"/>
            <wp:effectExtent l="0" t="0" r="0" b="0"/>
            <wp:wrapTopAndBottom/>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3.jpeg"/>
                    <pic:cNvPicPr>
                      <a:picLocks noChangeAspect="1"/>
                    </pic:cNvPicPr>
                  </pic:nvPicPr>
                  <pic:blipFill>
                    <a:blip r:embed="rId47" cstate="print"/>
                    <a:stretch>
                      <a:fillRect/>
                    </a:stretch>
                  </pic:blipFill>
                  <pic:spPr>
                    <a:xfrm>
                      <a:off x="0" y="0"/>
                      <a:ext cx="898227" cy="1183957"/>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3311525</wp:posOffset>
            </wp:positionH>
            <wp:positionV relativeFrom="paragraph">
              <wp:posOffset>167640</wp:posOffset>
            </wp:positionV>
            <wp:extent cx="920750" cy="1177925"/>
            <wp:effectExtent l="0" t="0" r="0" b="0"/>
            <wp:wrapTopAndBottom/>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4.jpeg"/>
                    <pic:cNvPicPr>
                      <a:picLocks noChangeAspect="1"/>
                    </pic:cNvPicPr>
                  </pic:nvPicPr>
                  <pic:blipFill>
                    <a:blip r:embed="rId48" cstate="print"/>
                    <a:stretch>
                      <a:fillRect/>
                    </a:stretch>
                  </pic:blipFill>
                  <pic:spPr>
                    <a:xfrm>
                      <a:off x="0" y="0"/>
                      <a:ext cx="920522" cy="1177671"/>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4626610</wp:posOffset>
            </wp:positionH>
            <wp:positionV relativeFrom="paragraph">
              <wp:posOffset>166370</wp:posOffset>
            </wp:positionV>
            <wp:extent cx="889000" cy="1177290"/>
            <wp:effectExtent l="0" t="0" r="0" b="0"/>
            <wp:wrapTopAndBottom/>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5.jpeg"/>
                    <pic:cNvPicPr>
                      <a:picLocks noChangeAspect="1"/>
                    </pic:cNvPicPr>
                  </pic:nvPicPr>
                  <pic:blipFill>
                    <a:blip r:embed="rId49" cstate="print"/>
                    <a:stretch>
                      <a:fillRect/>
                    </a:stretch>
                  </pic:blipFill>
                  <pic:spPr>
                    <a:xfrm>
                      <a:off x="0" y="0"/>
                      <a:ext cx="888706" cy="1177385"/>
                    </a:xfrm>
                    <a:prstGeom prst="rect">
                      <a:avLst/>
                    </a:prstGeom>
                  </pic:spPr>
                </pic:pic>
              </a:graphicData>
            </a:graphic>
          </wp:anchor>
        </w:drawing>
      </w:r>
    </w:p>
    <w:p>
      <w:pPr>
        <w:pStyle w:val="6"/>
        <w:tabs>
          <w:tab w:val="left" w:pos="971"/>
        </w:tabs>
        <w:spacing w:before="188"/>
        <w:ind w:right="257"/>
        <w:jc w:val="center"/>
        <w:rPr>
          <w:rFonts w:hint="eastAsia" w:ascii="仿宋" w:eastAsia="仿宋"/>
        </w:rPr>
      </w:pPr>
      <w:r>
        <w:rPr>
          <w:rFonts w:hint="eastAsia" w:ascii="仿宋" w:eastAsia="仿宋"/>
        </w:rPr>
        <w:t>图</w:t>
      </w:r>
      <w:r>
        <w:rPr>
          <w:rFonts w:hint="eastAsia" w:ascii="仿宋" w:eastAsia="仿宋"/>
          <w:spacing w:val="-60"/>
        </w:rPr>
        <w:t xml:space="preserve"> </w:t>
      </w:r>
      <w:r>
        <w:rPr>
          <w:rFonts w:ascii="Times New Roman" w:eastAsia="Times New Roman"/>
          <w:spacing w:val="-3"/>
        </w:rPr>
        <w:t>3-11</w:t>
      </w:r>
      <w:r>
        <w:rPr>
          <w:rFonts w:ascii="Times New Roman" w:eastAsia="Times New Roman"/>
          <w:spacing w:val="-3"/>
        </w:rPr>
        <w:tab/>
      </w:r>
      <w:r>
        <w:rPr>
          <w:rFonts w:hint="eastAsia" w:ascii="仿宋" w:eastAsia="仿宋"/>
        </w:rPr>
        <w:t>安全警示标志或安全告知牌</w:t>
      </w:r>
    </w:p>
    <w:p>
      <w:pPr>
        <w:spacing w:after="0"/>
        <w:jc w:val="center"/>
        <w:rPr>
          <w:rFonts w:hint="eastAsia" w:ascii="仿宋" w:eastAsia="仿宋"/>
        </w:rPr>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0"/>
        <w:rPr>
          <w:rFonts w:ascii="仿宋"/>
          <w:sz w:val="12"/>
        </w:rPr>
      </w:pPr>
    </w:p>
    <w:p>
      <w:pPr>
        <w:pStyle w:val="2"/>
        <w:numPr>
          <w:numId w:val="0"/>
        </w:numPr>
        <w:tabs>
          <w:tab w:val="left" w:pos="1773"/>
        </w:tabs>
        <w:spacing w:before="6" w:after="0" w:line="240" w:lineRule="auto"/>
        <w:ind w:left="-1" w:leftChars="0" w:right="258" w:rightChars="0"/>
        <w:jc w:val="left"/>
      </w:pPr>
      <w:bookmarkStart w:id="27" w:name="_bookmark19"/>
      <w:bookmarkEnd w:id="27"/>
      <w:bookmarkStart w:id="28" w:name="_bookmark18"/>
      <w:bookmarkEnd w:id="28"/>
      <w:bookmarkStart w:id="29" w:name="_bookmark19"/>
      <w:bookmarkEnd w:id="29"/>
      <w:r>
        <w:rPr>
          <w:rFonts w:hint="eastAsia"/>
          <w:lang w:val="en-US" w:eastAsia="zh-CN"/>
        </w:rPr>
        <w:t>4.</w:t>
      </w:r>
      <w:r>
        <w:t>有限空间作业安全风险防控与事故隐患排查</w:t>
      </w:r>
    </w:p>
    <w:p>
      <w:pPr>
        <w:pStyle w:val="6"/>
        <w:spacing w:before="6"/>
        <w:rPr>
          <w:rFonts w:ascii="微软雅黑"/>
        </w:rPr>
      </w:pPr>
    </w:p>
    <w:p>
      <w:pPr>
        <w:pStyle w:val="3"/>
        <w:numPr>
          <w:ilvl w:val="1"/>
          <w:numId w:val="15"/>
        </w:numPr>
        <w:tabs>
          <w:tab w:val="left" w:pos="1058"/>
        </w:tabs>
        <w:spacing w:before="1" w:after="0" w:line="240" w:lineRule="auto"/>
        <w:ind w:left="1057" w:right="0" w:hanging="560"/>
        <w:jc w:val="left"/>
      </w:pPr>
      <w:r>
        <w:t>有限空间作业安全管理措施</w:t>
      </w:r>
    </w:p>
    <w:p>
      <w:pPr>
        <w:pStyle w:val="6"/>
        <w:spacing w:before="9"/>
        <w:rPr>
          <w:rFonts w:ascii="黑体"/>
          <w:sz w:val="34"/>
        </w:rPr>
      </w:pPr>
    </w:p>
    <w:p>
      <w:pPr>
        <w:pStyle w:val="5"/>
        <w:numPr>
          <w:ilvl w:val="2"/>
          <w:numId w:val="15"/>
        </w:numPr>
        <w:tabs>
          <w:tab w:val="left" w:pos="1160"/>
        </w:tabs>
        <w:spacing w:before="0" w:after="0" w:line="240" w:lineRule="auto"/>
        <w:ind w:left="1159" w:right="0" w:hanging="182"/>
        <w:jc w:val="left"/>
      </w:pPr>
      <w:r>
        <w:t>建立健全有限空间作业安全管理制度</w:t>
      </w:r>
    </w:p>
    <w:p>
      <w:pPr>
        <w:pStyle w:val="6"/>
        <w:spacing w:line="364" w:lineRule="auto"/>
        <w:ind w:left="498" w:right="665" w:firstLine="480"/>
      </w:pPr>
      <w:r>
        <w:rPr>
          <w:spacing w:val="-7"/>
        </w:rPr>
        <w:t>为规范有限空间作业安全管理，存在有限空间作业的单位应建立健全有限空间作业</w:t>
      </w:r>
      <w:r>
        <w:rPr>
          <w:spacing w:val="-8"/>
        </w:rPr>
        <w:t>安全管理制度和安全操作规程。安全管理制度主要包括安全责任制度、作业审批制度、</w:t>
      </w:r>
      <w:r>
        <w:rPr>
          <w:spacing w:val="-6"/>
        </w:rPr>
        <w:t>作业现场安全管理制度、相关从业人员安全教育培训制度、应急管理制度等。有限空间</w:t>
      </w:r>
      <w:r>
        <w:rPr>
          <w:spacing w:val="-10"/>
        </w:rPr>
        <w:t>作业安全管理制度应纳入单位安全管理制度体系统一管理，可单独建立也可与相应的安</w:t>
      </w:r>
      <w:r>
        <w:rPr>
          <w:spacing w:val="-11"/>
        </w:rPr>
        <w:t>全管理制度进行有机融合。在制度和操作规程内容方面：一方面要符合相关法律法规、</w:t>
      </w:r>
      <w:r>
        <w:rPr>
          <w:spacing w:val="-8"/>
        </w:rPr>
        <w:t>规范和标准要求，另一方面要充分结合本单位有限空间作业的特点和实际情况，确保具备科学性和可操作性。</w:t>
      </w:r>
    </w:p>
    <w:p>
      <w:pPr>
        <w:pStyle w:val="5"/>
        <w:numPr>
          <w:ilvl w:val="2"/>
          <w:numId w:val="15"/>
        </w:numPr>
        <w:tabs>
          <w:tab w:val="left" w:pos="1160"/>
        </w:tabs>
        <w:spacing w:before="4" w:after="0" w:line="240" w:lineRule="auto"/>
        <w:ind w:left="1159" w:right="0" w:hanging="182"/>
        <w:jc w:val="left"/>
      </w:pPr>
      <w:r>
        <w:t>辨识有限空间并建立健全管理台账</w:t>
      </w:r>
    </w:p>
    <w:p>
      <w:pPr>
        <w:pStyle w:val="6"/>
        <w:spacing w:before="160" w:line="364" w:lineRule="auto"/>
        <w:ind w:left="498" w:right="753" w:firstLine="480"/>
        <w:jc w:val="both"/>
      </w:pPr>
      <w:r>
        <w:rPr>
          <w:spacing w:val="-6"/>
        </w:rPr>
        <w:t>存在有限空间作业的单位应根据有限空间的定义，辨识本单位存在的有限空间及其</w:t>
      </w:r>
      <w:r>
        <w:rPr>
          <w:spacing w:val="-9"/>
        </w:rPr>
        <w:t>安全风险，确定有限空间数量、位置、名称、主要危险有害因素、可能导致的事故及后</w:t>
      </w:r>
      <w:r>
        <w:rPr>
          <w:spacing w:val="-10"/>
        </w:rPr>
        <w:t>果、防护要求、作业主体等情况，建立有限空间管理台账并及时更新。有限空间管理台</w:t>
      </w:r>
      <w:r>
        <w:rPr>
          <w:spacing w:val="-8"/>
        </w:rPr>
        <w:t xml:space="preserve">账样式可参照表 </w:t>
      </w:r>
      <w:r>
        <w:rPr>
          <w:rFonts w:ascii="Times New Roman" w:eastAsia="Times New Roman"/>
        </w:rPr>
        <w:t>4-1</w:t>
      </w:r>
      <w:r>
        <w:t>。</w:t>
      </w:r>
    </w:p>
    <w:p>
      <w:pPr>
        <w:pStyle w:val="6"/>
        <w:tabs>
          <w:tab w:val="left" w:pos="859"/>
        </w:tabs>
        <w:spacing w:before="3"/>
        <w:ind w:right="258"/>
        <w:jc w:val="center"/>
        <w:rPr>
          <w:rFonts w:hint="eastAsia" w:ascii="仿宋" w:eastAsia="仿宋"/>
        </w:rPr>
      </w:pPr>
      <w:r>
        <w:rPr>
          <w:rFonts w:hint="eastAsia" w:ascii="仿宋" w:eastAsia="仿宋"/>
        </w:rPr>
        <w:t>表</w:t>
      </w:r>
      <w:r>
        <w:rPr>
          <w:rFonts w:hint="eastAsia" w:ascii="仿宋" w:eastAsia="仿宋"/>
          <w:spacing w:val="-61"/>
        </w:rPr>
        <w:t xml:space="preserve"> </w:t>
      </w:r>
      <w:r>
        <w:rPr>
          <w:rFonts w:ascii="Times New Roman" w:eastAsia="Times New Roman"/>
        </w:rPr>
        <w:t>4-1</w:t>
      </w:r>
      <w:r>
        <w:rPr>
          <w:rFonts w:ascii="Times New Roman" w:eastAsia="Times New Roman"/>
        </w:rPr>
        <w:tab/>
      </w:r>
      <w:r>
        <w:rPr>
          <w:rFonts w:hint="eastAsia" w:ascii="仿宋" w:eastAsia="仿宋"/>
        </w:rPr>
        <w:t>有限空间管理台账示例</w:t>
      </w:r>
    </w:p>
    <w:p>
      <w:pPr>
        <w:pStyle w:val="6"/>
        <w:spacing w:before="3"/>
        <w:rPr>
          <w:rFonts w:ascii="仿宋"/>
          <w:sz w:val="6"/>
        </w:rPr>
      </w:pPr>
    </w:p>
    <w:tbl>
      <w:tblPr>
        <w:tblStyle w:val="11"/>
        <w:tblW w:w="0" w:type="auto"/>
        <w:tblInd w:w="3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3"/>
        <w:gridCol w:w="1278"/>
        <w:gridCol w:w="1828"/>
        <w:gridCol w:w="1328"/>
        <w:gridCol w:w="1449"/>
        <w:gridCol w:w="1265"/>
        <w:gridCol w:w="1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63" w:type="dxa"/>
            <w:tcBorders>
              <w:left w:val="nil"/>
            </w:tcBorders>
          </w:tcPr>
          <w:p>
            <w:pPr>
              <w:pStyle w:val="15"/>
              <w:spacing w:before="1"/>
              <w:rPr>
                <w:rFonts w:ascii="仿宋"/>
                <w:sz w:val="18"/>
              </w:rPr>
            </w:pPr>
          </w:p>
          <w:p>
            <w:pPr>
              <w:pStyle w:val="15"/>
              <w:ind w:left="225"/>
              <w:rPr>
                <w:sz w:val="21"/>
              </w:rPr>
            </w:pPr>
            <w:r>
              <w:rPr>
                <w:sz w:val="21"/>
              </w:rPr>
              <w:t>序号</w:t>
            </w:r>
          </w:p>
        </w:tc>
        <w:tc>
          <w:tcPr>
            <w:tcW w:w="1278" w:type="dxa"/>
          </w:tcPr>
          <w:p>
            <w:pPr>
              <w:pStyle w:val="15"/>
              <w:spacing w:before="1"/>
              <w:rPr>
                <w:rFonts w:ascii="仿宋"/>
                <w:sz w:val="18"/>
              </w:rPr>
            </w:pPr>
          </w:p>
          <w:p>
            <w:pPr>
              <w:pStyle w:val="15"/>
              <w:ind w:left="218"/>
              <w:rPr>
                <w:sz w:val="21"/>
              </w:rPr>
            </w:pPr>
            <w:r>
              <w:rPr>
                <w:sz w:val="21"/>
              </w:rPr>
              <w:t>所在区域</w:t>
            </w:r>
          </w:p>
        </w:tc>
        <w:tc>
          <w:tcPr>
            <w:tcW w:w="1828" w:type="dxa"/>
          </w:tcPr>
          <w:p>
            <w:pPr>
              <w:pStyle w:val="15"/>
              <w:spacing w:before="76" w:line="278" w:lineRule="auto"/>
              <w:ind w:left="388" w:right="378" w:firstLine="105"/>
              <w:rPr>
                <w:sz w:val="21"/>
              </w:rPr>
            </w:pPr>
            <w:r>
              <w:rPr>
                <w:sz w:val="21"/>
              </w:rPr>
              <w:t>有限空间名称或编号</w:t>
            </w:r>
          </w:p>
        </w:tc>
        <w:tc>
          <w:tcPr>
            <w:tcW w:w="1328" w:type="dxa"/>
          </w:tcPr>
          <w:p>
            <w:pPr>
              <w:pStyle w:val="15"/>
              <w:spacing w:before="76" w:line="278" w:lineRule="auto"/>
              <w:ind w:left="348" w:right="127" w:hanging="209"/>
              <w:rPr>
                <w:sz w:val="21"/>
              </w:rPr>
            </w:pPr>
            <w:r>
              <w:rPr>
                <w:sz w:val="21"/>
              </w:rPr>
              <w:t>主要危险有害因素</w:t>
            </w:r>
          </w:p>
        </w:tc>
        <w:tc>
          <w:tcPr>
            <w:tcW w:w="1449" w:type="dxa"/>
          </w:tcPr>
          <w:p>
            <w:pPr>
              <w:pStyle w:val="15"/>
              <w:spacing w:before="1"/>
              <w:rPr>
                <w:rFonts w:ascii="仿宋"/>
                <w:sz w:val="18"/>
              </w:rPr>
            </w:pPr>
          </w:p>
          <w:p>
            <w:pPr>
              <w:pStyle w:val="15"/>
              <w:ind w:left="198"/>
              <w:rPr>
                <w:sz w:val="21"/>
              </w:rPr>
            </w:pPr>
            <w:r>
              <w:rPr>
                <w:sz w:val="21"/>
              </w:rPr>
              <w:t>事故及后果</w:t>
            </w:r>
          </w:p>
        </w:tc>
        <w:tc>
          <w:tcPr>
            <w:tcW w:w="1265" w:type="dxa"/>
          </w:tcPr>
          <w:p>
            <w:pPr>
              <w:pStyle w:val="15"/>
              <w:spacing w:before="1"/>
              <w:rPr>
                <w:rFonts w:ascii="仿宋"/>
                <w:sz w:val="18"/>
              </w:rPr>
            </w:pPr>
          </w:p>
          <w:p>
            <w:pPr>
              <w:pStyle w:val="15"/>
              <w:ind w:left="211"/>
              <w:rPr>
                <w:sz w:val="21"/>
              </w:rPr>
            </w:pPr>
            <w:r>
              <w:rPr>
                <w:sz w:val="21"/>
              </w:rPr>
              <w:t>防护要求</w:t>
            </w:r>
          </w:p>
        </w:tc>
        <w:tc>
          <w:tcPr>
            <w:tcW w:w="1269" w:type="dxa"/>
            <w:tcBorders>
              <w:right w:val="nil"/>
            </w:tcBorders>
          </w:tcPr>
          <w:p>
            <w:pPr>
              <w:pStyle w:val="15"/>
              <w:spacing w:before="1"/>
              <w:rPr>
                <w:rFonts w:ascii="仿宋"/>
                <w:sz w:val="18"/>
              </w:rPr>
            </w:pPr>
          </w:p>
          <w:p>
            <w:pPr>
              <w:pStyle w:val="15"/>
              <w:ind w:left="213"/>
              <w:rPr>
                <w:sz w:val="21"/>
              </w:rPr>
            </w:pPr>
            <w:r>
              <w:rPr>
                <w:sz w:val="21"/>
              </w:rPr>
              <w:t>作业主体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63" w:type="dxa"/>
            <w:tcBorders>
              <w:left w:val="nil"/>
            </w:tcBorders>
          </w:tcPr>
          <w:p>
            <w:pPr>
              <w:pStyle w:val="15"/>
              <w:rPr>
                <w:rFonts w:ascii="Times New Roman"/>
                <w:sz w:val="24"/>
              </w:rPr>
            </w:pPr>
          </w:p>
        </w:tc>
        <w:tc>
          <w:tcPr>
            <w:tcW w:w="1278" w:type="dxa"/>
          </w:tcPr>
          <w:p>
            <w:pPr>
              <w:pStyle w:val="15"/>
              <w:rPr>
                <w:rFonts w:ascii="Times New Roman"/>
                <w:sz w:val="24"/>
              </w:rPr>
            </w:pPr>
          </w:p>
        </w:tc>
        <w:tc>
          <w:tcPr>
            <w:tcW w:w="1828" w:type="dxa"/>
          </w:tcPr>
          <w:p>
            <w:pPr>
              <w:pStyle w:val="15"/>
              <w:rPr>
                <w:rFonts w:ascii="Times New Roman"/>
                <w:sz w:val="24"/>
              </w:rPr>
            </w:pPr>
          </w:p>
        </w:tc>
        <w:tc>
          <w:tcPr>
            <w:tcW w:w="1328" w:type="dxa"/>
          </w:tcPr>
          <w:p>
            <w:pPr>
              <w:pStyle w:val="15"/>
              <w:rPr>
                <w:rFonts w:ascii="Times New Roman"/>
                <w:sz w:val="24"/>
              </w:rPr>
            </w:pPr>
          </w:p>
        </w:tc>
        <w:tc>
          <w:tcPr>
            <w:tcW w:w="1449" w:type="dxa"/>
          </w:tcPr>
          <w:p>
            <w:pPr>
              <w:pStyle w:val="15"/>
              <w:rPr>
                <w:rFonts w:ascii="Times New Roman"/>
                <w:sz w:val="24"/>
              </w:rPr>
            </w:pPr>
          </w:p>
        </w:tc>
        <w:tc>
          <w:tcPr>
            <w:tcW w:w="1265" w:type="dxa"/>
          </w:tcPr>
          <w:p>
            <w:pPr>
              <w:pStyle w:val="15"/>
              <w:rPr>
                <w:rFonts w:ascii="Times New Roman"/>
                <w:sz w:val="24"/>
              </w:rPr>
            </w:pPr>
          </w:p>
        </w:tc>
        <w:tc>
          <w:tcPr>
            <w:tcW w:w="1269" w:type="dxa"/>
            <w:tcBorders>
              <w:right w:val="nil"/>
            </w:tcBorders>
          </w:tcPr>
          <w:p>
            <w:pPr>
              <w:pStyle w:val="15"/>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63" w:type="dxa"/>
            <w:tcBorders>
              <w:left w:val="nil"/>
            </w:tcBorders>
          </w:tcPr>
          <w:p>
            <w:pPr>
              <w:pStyle w:val="15"/>
              <w:rPr>
                <w:rFonts w:ascii="Times New Roman"/>
                <w:sz w:val="24"/>
              </w:rPr>
            </w:pPr>
          </w:p>
        </w:tc>
        <w:tc>
          <w:tcPr>
            <w:tcW w:w="1278" w:type="dxa"/>
          </w:tcPr>
          <w:p>
            <w:pPr>
              <w:pStyle w:val="15"/>
              <w:rPr>
                <w:rFonts w:ascii="Times New Roman"/>
                <w:sz w:val="24"/>
              </w:rPr>
            </w:pPr>
          </w:p>
        </w:tc>
        <w:tc>
          <w:tcPr>
            <w:tcW w:w="1828" w:type="dxa"/>
          </w:tcPr>
          <w:p>
            <w:pPr>
              <w:pStyle w:val="15"/>
              <w:rPr>
                <w:rFonts w:ascii="Times New Roman"/>
                <w:sz w:val="24"/>
              </w:rPr>
            </w:pPr>
          </w:p>
        </w:tc>
        <w:tc>
          <w:tcPr>
            <w:tcW w:w="1328" w:type="dxa"/>
          </w:tcPr>
          <w:p>
            <w:pPr>
              <w:pStyle w:val="15"/>
              <w:rPr>
                <w:rFonts w:ascii="Times New Roman"/>
                <w:sz w:val="24"/>
              </w:rPr>
            </w:pPr>
          </w:p>
        </w:tc>
        <w:tc>
          <w:tcPr>
            <w:tcW w:w="1449" w:type="dxa"/>
          </w:tcPr>
          <w:p>
            <w:pPr>
              <w:pStyle w:val="15"/>
              <w:rPr>
                <w:rFonts w:ascii="Times New Roman"/>
                <w:sz w:val="24"/>
              </w:rPr>
            </w:pPr>
          </w:p>
        </w:tc>
        <w:tc>
          <w:tcPr>
            <w:tcW w:w="1265" w:type="dxa"/>
          </w:tcPr>
          <w:p>
            <w:pPr>
              <w:pStyle w:val="15"/>
              <w:rPr>
                <w:rFonts w:ascii="Times New Roman"/>
                <w:sz w:val="24"/>
              </w:rPr>
            </w:pPr>
          </w:p>
        </w:tc>
        <w:tc>
          <w:tcPr>
            <w:tcW w:w="1269" w:type="dxa"/>
            <w:tcBorders>
              <w:right w:val="nil"/>
            </w:tcBorders>
          </w:tcPr>
          <w:p>
            <w:pPr>
              <w:pStyle w:val="15"/>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63" w:type="dxa"/>
            <w:tcBorders>
              <w:left w:val="nil"/>
            </w:tcBorders>
          </w:tcPr>
          <w:p>
            <w:pPr>
              <w:pStyle w:val="15"/>
              <w:rPr>
                <w:rFonts w:ascii="Times New Roman"/>
                <w:sz w:val="24"/>
              </w:rPr>
            </w:pPr>
          </w:p>
        </w:tc>
        <w:tc>
          <w:tcPr>
            <w:tcW w:w="1278" w:type="dxa"/>
          </w:tcPr>
          <w:p>
            <w:pPr>
              <w:pStyle w:val="15"/>
              <w:rPr>
                <w:rFonts w:ascii="Times New Roman"/>
                <w:sz w:val="24"/>
              </w:rPr>
            </w:pPr>
          </w:p>
        </w:tc>
        <w:tc>
          <w:tcPr>
            <w:tcW w:w="1828" w:type="dxa"/>
          </w:tcPr>
          <w:p>
            <w:pPr>
              <w:pStyle w:val="15"/>
              <w:rPr>
                <w:rFonts w:ascii="Times New Roman"/>
                <w:sz w:val="24"/>
              </w:rPr>
            </w:pPr>
          </w:p>
        </w:tc>
        <w:tc>
          <w:tcPr>
            <w:tcW w:w="1328" w:type="dxa"/>
          </w:tcPr>
          <w:p>
            <w:pPr>
              <w:pStyle w:val="15"/>
              <w:rPr>
                <w:rFonts w:ascii="Times New Roman"/>
                <w:sz w:val="24"/>
              </w:rPr>
            </w:pPr>
          </w:p>
        </w:tc>
        <w:tc>
          <w:tcPr>
            <w:tcW w:w="1449" w:type="dxa"/>
          </w:tcPr>
          <w:p>
            <w:pPr>
              <w:pStyle w:val="15"/>
              <w:rPr>
                <w:rFonts w:ascii="Times New Roman"/>
                <w:sz w:val="24"/>
              </w:rPr>
            </w:pPr>
          </w:p>
        </w:tc>
        <w:tc>
          <w:tcPr>
            <w:tcW w:w="1265" w:type="dxa"/>
          </w:tcPr>
          <w:p>
            <w:pPr>
              <w:pStyle w:val="15"/>
              <w:rPr>
                <w:rFonts w:ascii="Times New Roman"/>
                <w:sz w:val="24"/>
              </w:rPr>
            </w:pPr>
          </w:p>
        </w:tc>
        <w:tc>
          <w:tcPr>
            <w:tcW w:w="1269" w:type="dxa"/>
            <w:tcBorders>
              <w:right w:val="nil"/>
            </w:tcBorders>
          </w:tcPr>
          <w:p>
            <w:pPr>
              <w:pStyle w:val="15"/>
              <w:rPr>
                <w:rFonts w:ascii="Times New Roman"/>
                <w:sz w:val="24"/>
              </w:rPr>
            </w:pPr>
          </w:p>
        </w:tc>
      </w:tr>
    </w:tbl>
    <w:p>
      <w:pPr>
        <w:pStyle w:val="5"/>
        <w:numPr>
          <w:ilvl w:val="2"/>
          <w:numId w:val="15"/>
        </w:numPr>
        <w:tabs>
          <w:tab w:val="left" w:pos="1160"/>
        </w:tabs>
        <w:spacing w:before="82" w:after="0" w:line="240" w:lineRule="auto"/>
        <w:ind w:left="1159" w:right="0" w:hanging="182"/>
        <w:jc w:val="left"/>
      </w:pPr>
      <w:r>
        <w:t>设置安全警示标志或安全告知牌</w:t>
      </w:r>
    </w:p>
    <w:p>
      <w:pPr>
        <w:pStyle w:val="6"/>
        <w:spacing w:line="364" w:lineRule="auto"/>
        <w:ind w:left="498" w:right="754" w:firstLine="480"/>
      </w:pPr>
      <w:r>
        <w:rPr>
          <w:spacing w:val="-6"/>
        </w:rPr>
        <w:t>对辨识出的有限空间作业场所，应在显著位置设置安全警示标志或安全告知牌</w:t>
      </w:r>
      <w:r>
        <w:t>（</w:t>
      </w:r>
      <w:r>
        <w:rPr>
          <w:spacing w:val="-16"/>
        </w:rPr>
        <w:t>示</w:t>
      </w:r>
      <w:r>
        <w:rPr>
          <w:spacing w:val="-10"/>
        </w:rPr>
        <w:t xml:space="preserve">例参见附录 </w:t>
      </w:r>
      <w:r>
        <w:rPr>
          <w:rFonts w:ascii="Times New Roman" w:eastAsia="Times New Roman"/>
        </w:rPr>
        <w:t>2</w:t>
      </w:r>
      <w:r>
        <w:t>），以提醒人员增强风险防控意识并采取相应的防护措施。</w:t>
      </w:r>
    </w:p>
    <w:p>
      <w:pPr>
        <w:pStyle w:val="5"/>
        <w:numPr>
          <w:ilvl w:val="2"/>
          <w:numId w:val="15"/>
        </w:numPr>
        <w:tabs>
          <w:tab w:val="left" w:pos="1160"/>
        </w:tabs>
        <w:spacing w:before="1" w:after="0" w:line="240" w:lineRule="auto"/>
        <w:ind w:left="1159" w:right="0" w:hanging="182"/>
        <w:jc w:val="left"/>
      </w:pPr>
      <w:r>
        <w:t>开展相关人员有限空间作业安全专项培训</w:t>
      </w:r>
    </w:p>
    <w:p>
      <w:pPr>
        <w:pStyle w:val="6"/>
        <w:spacing w:before="160" w:line="364" w:lineRule="auto"/>
        <w:ind w:left="498" w:right="634" w:firstLine="480"/>
      </w:pPr>
      <w:r>
        <w:t>单位应对有限空间作业分管负责人、安全管理人员、作业现场负责人、监护人员、</w:t>
      </w:r>
      <w:r>
        <w:rPr>
          <w:spacing w:val="-16"/>
        </w:rPr>
        <w:t>作业人员、应急救援人员进行专项安全培训。参加培训的人员应在培训记录上签字确认，</w:t>
      </w:r>
    </w:p>
    <w:p>
      <w:pPr>
        <w:spacing w:after="0" w:line="364" w:lineRule="auto"/>
        <w:sectPr>
          <w:pgSz w:w="11910" w:h="16840"/>
          <w:pgMar w:top="158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40"/>
        <w:ind w:left="498"/>
      </w:pPr>
      <w:r>
        <w:t>单位应妥善保存培训相关材料。</w:t>
      </w:r>
    </w:p>
    <w:p>
      <w:pPr>
        <w:pStyle w:val="6"/>
        <w:spacing w:line="364" w:lineRule="auto"/>
        <w:ind w:left="498" w:right="754" w:firstLine="480"/>
        <w:jc w:val="both"/>
      </w:pPr>
      <w:r>
        <w:rPr>
          <w:spacing w:val="-8"/>
        </w:rPr>
        <w:t>培训内容主要包括：有限空间作业安全基础知识，有限空间作业安全管理，有限空</w:t>
      </w:r>
      <w:r>
        <w:rPr>
          <w:spacing w:val="-5"/>
        </w:rPr>
        <w:t>间作业危险有害因素和安全防范措施，有限空间作业安全操作规程，安全防护设备、个</w:t>
      </w:r>
      <w:r>
        <w:t>体防护用品及应急救援装备的正确使用，紧急情况下的应急处置措施等。</w:t>
      </w:r>
    </w:p>
    <w:p>
      <w:pPr>
        <w:pStyle w:val="6"/>
        <w:spacing w:before="2" w:line="364" w:lineRule="auto"/>
        <w:ind w:left="498" w:right="754" w:firstLine="480"/>
        <w:jc w:val="both"/>
      </w:pPr>
      <w:r>
        <w:t>企业分管负责人和安全管理人员应当具备相应的有限空间作业安全生产知识和管</w:t>
      </w:r>
      <w:r>
        <w:rPr>
          <w:spacing w:val="-10"/>
        </w:rPr>
        <w:t>理能力。有限空间作业现场负责人、监护人员、作业人员和应急救援人员应当了解和掌</w:t>
      </w:r>
      <w:r>
        <w:rPr>
          <w:spacing w:val="-6"/>
        </w:rPr>
        <w:t>握有限空间作业危险有害因素和安全防范措施，熟悉有限空间作业安全操作规程、设备</w:t>
      </w:r>
      <w:r>
        <w:t>使用方法、事故应急处置措施及自救和互救知识等。</w:t>
      </w:r>
    </w:p>
    <w:p>
      <w:pPr>
        <w:pStyle w:val="5"/>
        <w:numPr>
          <w:ilvl w:val="2"/>
          <w:numId w:val="15"/>
        </w:numPr>
        <w:tabs>
          <w:tab w:val="left" w:pos="1160"/>
        </w:tabs>
        <w:spacing w:before="2" w:after="0" w:line="240" w:lineRule="auto"/>
        <w:ind w:left="1159" w:right="0" w:hanging="182"/>
        <w:jc w:val="left"/>
      </w:pPr>
      <w:r>
        <w:t>配置有限空间作业安全防护设备设施</w:t>
      </w:r>
    </w:p>
    <w:p>
      <w:pPr>
        <w:pStyle w:val="6"/>
        <w:spacing w:line="364" w:lineRule="auto"/>
        <w:ind w:left="498" w:right="754" w:firstLine="480"/>
        <w:jc w:val="both"/>
      </w:pPr>
      <w:r>
        <w:rPr>
          <w:spacing w:val="-7"/>
        </w:rPr>
        <w:t>为确保有限空间作业安全，单位应根据有限空间作业环境和作业内容，配备气体检</w:t>
      </w:r>
      <w:r>
        <w:rPr>
          <w:spacing w:val="-10"/>
        </w:rPr>
        <w:t>测设备、呼吸防护用品、坠落防护用品、其他个体防护用品和通风设备、照明设备、通</w:t>
      </w:r>
      <w:r>
        <w:rPr>
          <w:spacing w:val="-7"/>
        </w:rPr>
        <w:t>讯设备以及应急救援装备等。单位应加强设备设施的管理和维护保养，并指定专人建立</w:t>
      </w:r>
      <w:r>
        <w:rPr>
          <w:spacing w:val="-10"/>
        </w:rPr>
        <w:t>设备台账，负责维护、保养和定期检验、检定和校准等工作，确保处于完好状态，发现</w:t>
      </w:r>
      <w:r>
        <w:t>设备设施影响安全使用时，应及时修复或更换。</w:t>
      </w:r>
    </w:p>
    <w:p>
      <w:pPr>
        <w:pStyle w:val="5"/>
        <w:numPr>
          <w:ilvl w:val="2"/>
          <w:numId w:val="15"/>
        </w:numPr>
        <w:tabs>
          <w:tab w:val="left" w:pos="1160"/>
        </w:tabs>
        <w:spacing w:before="3" w:after="0" w:line="240" w:lineRule="auto"/>
        <w:ind w:left="1159" w:right="0" w:hanging="182"/>
        <w:jc w:val="left"/>
      </w:pPr>
      <w:r>
        <w:rPr>
          <w:w w:val="95"/>
        </w:rPr>
        <w:t>制定应急救援预案并定期演练</w:t>
      </w:r>
    </w:p>
    <w:p>
      <w:pPr>
        <w:pStyle w:val="6"/>
        <w:spacing w:before="160" w:line="364" w:lineRule="auto"/>
        <w:ind w:left="498" w:right="629" w:firstLine="480"/>
      </w:pPr>
      <w:r>
        <w:rPr>
          <w:spacing w:val="-12"/>
        </w:rPr>
        <w:t>单位应根据有限空间作业的特点，辨识可能的安全风险，明确救援工作分工及职责、</w:t>
      </w:r>
      <w:r>
        <w:t>现场处置程序等，按照《生产安全事故应急预案管理办法》（</w:t>
      </w:r>
      <w:r>
        <w:rPr>
          <w:spacing w:val="-6"/>
        </w:rPr>
        <w:t xml:space="preserve">应急管理部令 第 </w:t>
      </w:r>
      <w:r>
        <w:t>2</w:t>
      </w:r>
      <w:r>
        <w:rPr>
          <w:spacing w:val="-29"/>
        </w:rPr>
        <w:t xml:space="preserve"> 号</w:t>
      </w:r>
      <w:r>
        <w:t xml:space="preserve">） </w:t>
      </w:r>
      <w:r>
        <w:rPr>
          <w:spacing w:val="-11"/>
        </w:rPr>
        <w:t>和《生产经营单位生产安全事故应急预案编制导则》</w:t>
      </w:r>
      <w:r>
        <w:t>（</w:t>
      </w:r>
      <w:r>
        <w:rPr>
          <w:rFonts w:ascii="Times New Roman" w:hAnsi="Times New Roman" w:eastAsia="Times New Roman"/>
        </w:rPr>
        <w:t xml:space="preserve">GB/T </w:t>
      </w:r>
      <w:r>
        <w:rPr>
          <w:rFonts w:ascii="Times New Roman" w:hAnsi="Times New Roman" w:eastAsia="Times New Roman"/>
          <w:spacing w:val="-8"/>
        </w:rPr>
        <w:t>29639—2020</w:t>
      </w:r>
      <w:r>
        <w:rPr>
          <w:spacing w:val="-8"/>
        </w:rPr>
        <w:t>）</w:t>
      </w:r>
      <w:r>
        <w:rPr>
          <w:spacing w:val="-5"/>
        </w:rPr>
        <w:t>，制定科学、</w:t>
      </w:r>
      <w:r>
        <w:rPr>
          <w:spacing w:val="-10"/>
        </w:rPr>
        <w:t>合理、可行、有效的有限空间作业安全事故专项应急预案或现场处置方案，定期组织培训，确保有限空间作业现场负责人、监护人员、作业人员以及应急救援人员掌握应急预</w:t>
      </w:r>
      <w:r>
        <w:rPr>
          <w:spacing w:val="-11"/>
        </w:rPr>
        <w:t xml:space="preserve">案内容。有限空间作业安全事故专项应急预案应每年至少组织 </w:t>
      </w:r>
      <w:r>
        <w:rPr>
          <w:rFonts w:ascii="Times New Roman" w:hAnsi="Times New Roman" w:eastAsia="Times New Roman"/>
        </w:rPr>
        <w:t xml:space="preserve">1 </w:t>
      </w:r>
      <w:r>
        <w:rPr>
          <w:spacing w:val="-7"/>
        </w:rPr>
        <w:t>次演练，现场处置方案</w:t>
      </w:r>
    </w:p>
    <w:p>
      <w:pPr>
        <w:pStyle w:val="6"/>
        <w:spacing w:before="4"/>
        <w:ind w:left="498"/>
      </w:pPr>
      <w:r>
        <w:t xml:space="preserve">应至少每半年组织 </w:t>
      </w:r>
      <w:r>
        <w:rPr>
          <w:rFonts w:ascii="Times New Roman" w:eastAsia="Times New Roman"/>
        </w:rPr>
        <w:t xml:space="preserve">1 </w:t>
      </w:r>
      <w:r>
        <w:t>次演练。</w:t>
      </w:r>
    </w:p>
    <w:p>
      <w:pPr>
        <w:pStyle w:val="5"/>
        <w:numPr>
          <w:ilvl w:val="2"/>
          <w:numId w:val="15"/>
        </w:numPr>
        <w:tabs>
          <w:tab w:val="left" w:pos="1160"/>
        </w:tabs>
        <w:spacing w:before="160" w:after="0" w:line="240" w:lineRule="auto"/>
        <w:ind w:left="1159" w:right="0" w:hanging="182"/>
        <w:jc w:val="left"/>
      </w:pPr>
      <w:r>
        <w:t>加强有限空间发包作业管理</w:t>
      </w:r>
    </w:p>
    <w:p>
      <w:pPr>
        <w:pStyle w:val="6"/>
        <w:spacing w:line="364" w:lineRule="auto"/>
        <w:ind w:left="498" w:right="665" w:firstLine="480"/>
      </w:pPr>
      <w:r>
        <w:rPr>
          <w:spacing w:val="-7"/>
        </w:rPr>
        <w:t>将有限空间作业发包的，承包单位应具备相应的安全生产条件，即应满足有限空间</w:t>
      </w:r>
      <w:r>
        <w:rPr>
          <w:spacing w:val="-8"/>
        </w:rPr>
        <w:t>作业安全所需的安全生产责任制、安全生产规章制度、安全操作规程、安全防护设备、</w:t>
      </w:r>
      <w:r>
        <w:t>应急救援装备、人员资质和应急处置能力等方面的要求。</w:t>
      </w:r>
    </w:p>
    <w:p>
      <w:pPr>
        <w:pStyle w:val="6"/>
        <w:spacing w:before="1" w:line="364" w:lineRule="auto"/>
        <w:ind w:left="498" w:right="754" w:firstLine="480"/>
        <w:jc w:val="both"/>
      </w:pPr>
      <w:r>
        <w:rPr>
          <w:spacing w:val="-6"/>
        </w:rPr>
        <w:t>发包单位对发包作业安全承担主体责任。发包单位应与承包单位签订安全生产管理</w:t>
      </w:r>
      <w:r>
        <w:rPr>
          <w:spacing w:val="-10"/>
        </w:rPr>
        <w:t>协议，明确双方的安全管理职责，或在合同中明确约定各自的安全生产管理职责。发包</w:t>
      </w:r>
      <w:r>
        <w:rPr>
          <w:spacing w:val="-5"/>
        </w:rPr>
        <w:t>单位应对承包单位的作业方案和实施的作业进行审批，对承包单位的安全生产工作统一</w:t>
      </w:r>
      <w:r>
        <w:t>协调、管理，定期进行安全检查，发现安全问题的，应当及时督促整改。</w:t>
      </w:r>
    </w:p>
    <w:p>
      <w:pPr>
        <w:spacing w:after="0" w:line="364" w:lineRule="auto"/>
        <w:jc w:val="both"/>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40" w:line="364" w:lineRule="auto"/>
        <w:ind w:left="498" w:right="754" w:firstLine="480"/>
      </w:pPr>
      <w:bookmarkStart w:id="30" w:name="_bookmark20"/>
      <w:bookmarkEnd w:id="30"/>
      <w:r>
        <w:rPr>
          <w:spacing w:val="-5"/>
        </w:rPr>
        <w:t>承包单位对其承包的有限空间作业安全承担直接责任，应严格按照有限空间作业安</w:t>
      </w:r>
      <w:r>
        <w:t>全要求开展作业。</w:t>
      </w:r>
    </w:p>
    <w:p>
      <w:pPr>
        <w:pStyle w:val="6"/>
        <w:spacing w:before="7"/>
        <w:rPr>
          <w:sz w:val="22"/>
        </w:rPr>
      </w:pPr>
    </w:p>
    <w:p>
      <w:pPr>
        <w:pStyle w:val="3"/>
        <w:numPr>
          <w:ilvl w:val="1"/>
          <w:numId w:val="15"/>
        </w:numPr>
        <w:tabs>
          <w:tab w:val="left" w:pos="1058"/>
        </w:tabs>
        <w:spacing w:before="0" w:after="0" w:line="240" w:lineRule="auto"/>
        <w:ind w:left="1057" w:right="0" w:hanging="560"/>
        <w:jc w:val="left"/>
      </w:pPr>
      <w:r>
        <w:t>有限空间作业过程风险防控</w:t>
      </w:r>
    </w:p>
    <w:p>
      <w:pPr>
        <w:pStyle w:val="6"/>
        <w:spacing w:before="12"/>
        <w:rPr>
          <w:rFonts w:ascii="黑体"/>
          <w:sz w:val="34"/>
        </w:rPr>
      </w:pPr>
    </w:p>
    <w:p>
      <w:pPr>
        <w:pStyle w:val="6"/>
        <w:spacing w:before="0"/>
        <w:ind w:left="978"/>
      </w:pPr>
      <w:r>
        <w:drawing>
          <wp:anchor distT="0" distB="0" distL="0" distR="0" simplePos="0" relativeHeight="251660288" behindDoc="0" locked="0" layoutInCell="1" allowOverlap="1">
            <wp:simplePos x="0" y="0"/>
            <wp:positionH relativeFrom="page">
              <wp:posOffset>2081530</wp:posOffset>
            </wp:positionH>
            <wp:positionV relativeFrom="paragraph">
              <wp:posOffset>256540</wp:posOffset>
            </wp:positionV>
            <wp:extent cx="4053840" cy="2540635"/>
            <wp:effectExtent l="0" t="0" r="0" b="0"/>
            <wp:wrapTopAndBottom/>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6.png"/>
                    <pic:cNvPicPr>
                      <a:picLocks noChangeAspect="1"/>
                    </pic:cNvPicPr>
                  </pic:nvPicPr>
                  <pic:blipFill>
                    <a:blip r:embed="rId50" cstate="print"/>
                    <a:stretch>
                      <a:fillRect/>
                    </a:stretch>
                  </pic:blipFill>
                  <pic:spPr>
                    <a:xfrm>
                      <a:off x="0" y="0"/>
                      <a:ext cx="4053840" cy="2540507"/>
                    </a:xfrm>
                    <a:prstGeom prst="rect">
                      <a:avLst/>
                    </a:prstGeom>
                  </pic:spPr>
                </pic:pic>
              </a:graphicData>
            </a:graphic>
          </wp:anchor>
        </w:drawing>
      </w:r>
      <w:r>
        <w:t xml:space="preserve">有限空间作业各阶段风险防控关键要素如图 </w:t>
      </w:r>
      <w:r>
        <w:rPr>
          <w:rFonts w:ascii="Times New Roman" w:eastAsia="Times New Roman"/>
        </w:rPr>
        <w:t xml:space="preserve">4-1 </w:t>
      </w:r>
      <w:r>
        <w:t>所示。</w:t>
      </w:r>
    </w:p>
    <w:p>
      <w:pPr>
        <w:spacing w:before="28"/>
        <w:ind w:left="3318" w:right="0" w:firstLine="0"/>
        <w:jc w:val="left"/>
        <w:rPr>
          <w:rFonts w:hint="eastAsia" w:ascii="仿宋" w:eastAsia="仿宋"/>
          <w:sz w:val="21"/>
        </w:rPr>
      </w:pPr>
      <w:r>
        <w:rPr>
          <w:rFonts w:hint="eastAsia" w:ascii="仿宋" w:eastAsia="仿宋"/>
          <w:sz w:val="21"/>
        </w:rPr>
        <w:t>图 4-1 有限空间作业各阶段风险防控关键要素</w:t>
      </w:r>
    </w:p>
    <w:p>
      <w:pPr>
        <w:pStyle w:val="6"/>
        <w:spacing w:before="6"/>
        <w:rPr>
          <w:rFonts w:ascii="仿宋"/>
          <w:sz w:val="21"/>
        </w:rPr>
      </w:pPr>
    </w:p>
    <w:p>
      <w:pPr>
        <w:pStyle w:val="4"/>
        <w:numPr>
          <w:ilvl w:val="2"/>
          <w:numId w:val="16"/>
        </w:numPr>
        <w:tabs>
          <w:tab w:val="left" w:pos="1197"/>
        </w:tabs>
        <w:spacing w:before="0" w:after="0" w:line="240" w:lineRule="auto"/>
        <w:ind w:left="1196" w:right="0" w:hanging="699"/>
        <w:jc w:val="left"/>
        <w:rPr>
          <w:rFonts w:hint="eastAsia" w:ascii="宋体" w:eastAsia="宋体"/>
        </w:rPr>
      </w:pPr>
      <w:r>
        <w:rPr>
          <w:rFonts w:hint="eastAsia" w:ascii="宋体" w:eastAsia="宋体"/>
          <w:spacing w:val="-2"/>
        </w:rPr>
        <w:t>作业审批</w:t>
      </w:r>
    </w:p>
    <w:p>
      <w:pPr>
        <w:pStyle w:val="6"/>
        <w:spacing w:before="1"/>
        <w:rPr>
          <w:sz w:val="26"/>
        </w:rPr>
      </w:pPr>
    </w:p>
    <w:p>
      <w:pPr>
        <w:pStyle w:val="5"/>
        <w:numPr>
          <w:ilvl w:val="3"/>
          <w:numId w:val="16"/>
        </w:numPr>
        <w:tabs>
          <w:tab w:val="left" w:pos="1188"/>
        </w:tabs>
        <w:spacing w:before="0" w:after="0" w:line="240" w:lineRule="auto"/>
        <w:ind w:left="1187" w:right="0" w:hanging="191"/>
        <w:jc w:val="left"/>
      </w:pPr>
      <w:r>
        <w:rPr>
          <w:spacing w:val="7"/>
        </w:rPr>
        <w:t>制定作业方案</w:t>
      </w:r>
    </w:p>
    <w:p>
      <w:pPr>
        <w:pStyle w:val="6"/>
        <w:spacing w:line="364" w:lineRule="auto"/>
        <w:ind w:left="498" w:right="855" w:firstLine="499"/>
      </w:pPr>
      <w:r>
        <w:t>作业前应对作业环境进行安全风险辨识，分析存在的危险有害因素，提出消除、控制危害的措施，编制详细的作业方案。作业方案应经本单位相关人员审核和批准。</w:t>
      </w:r>
    </w:p>
    <w:p>
      <w:pPr>
        <w:pStyle w:val="5"/>
        <w:numPr>
          <w:ilvl w:val="3"/>
          <w:numId w:val="16"/>
        </w:numPr>
        <w:tabs>
          <w:tab w:val="left" w:pos="1188"/>
        </w:tabs>
        <w:spacing w:before="1" w:after="0" w:line="240" w:lineRule="auto"/>
        <w:ind w:left="1187" w:right="0" w:hanging="191"/>
        <w:jc w:val="left"/>
      </w:pPr>
      <w:r>
        <w:rPr>
          <w:spacing w:val="7"/>
        </w:rPr>
        <w:t>明确人员职责</w:t>
      </w:r>
    </w:p>
    <w:p>
      <w:pPr>
        <w:pStyle w:val="6"/>
        <w:spacing w:before="160" w:line="364" w:lineRule="auto"/>
        <w:ind w:left="498" w:right="753" w:firstLine="480"/>
        <w:jc w:val="both"/>
      </w:pPr>
      <w:r>
        <w:rPr>
          <w:spacing w:val="-6"/>
        </w:rPr>
        <w:t>根据有限空间作业方案，确定作业现场负责人、监护人员、作业人员，并明确其安</w:t>
      </w:r>
      <w:r>
        <w:rPr>
          <w:spacing w:val="-11"/>
        </w:rPr>
        <w:t>全职责。根据工作实际，现场负责人和监护人员可以为同一人。相关人员主要安全职责</w:t>
      </w:r>
      <w:r>
        <w:rPr>
          <w:spacing w:val="-20"/>
        </w:rPr>
        <w:t xml:space="preserve">见表 </w:t>
      </w:r>
      <w:r>
        <w:rPr>
          <w:rFonts w:ascii="Times New Roman" w:eastAsia="Times New Roman"/>
        </w:rPr>
        <w:t>4-2</w:t>
      </w:r>
      <w:r>
        <w:t>。</w:t>
      </w:r>
    </w:p>
    <w:p>
      <w:pPr>
        <w:pStyle w:val="6"/>
        <w:spacing w:before="9"/>
        <w:rPr>
          <w:sz w:val="36"/>
        </w:rPr>
      </w:pPr>
    </w:p>
    <w:p>
      <w:pPr>
        <w:pStyle w:val="6"/>
        <w:tabs>
          <w:tab w:val="left" w:pos="859"/>
        </w:tabs>
        <w:spacing w:before="0"/>
        <w:ind w:right="258"/>
        <w:jc w:val="center"/>
        <w:rPr>
          <w:rFonts w:hint="eastAsia" w:ascii="仿宋" w:eastAsia="仿宋"/>
        </w:rPr>
      </w:pPr>
      <w:r>
        <w:rPr>
          <w:rFonts w:hint="eastAsia" w:ascii="仿宋" w:eastAsia="仿宋"/>
        </w:rPr>
        <w:t>表</w:t>
      </w:r>
      <w:r>
        <w:rPr>
          <w:rFonts w:hint="eastAsia" w:ascii="仿宋" w:eastAsia="仿宋"/>
          <w:spacing w:val="-61"/>
        </w:rPr>
        <w:t xml:space="preserve"> </w:t>
      </w:r>
      <w:r>
        <w:rPr>
          <w:rFonts w:ascii="Times New Roman" w:eastAsia="Times New Roman"/>
        </w:rPr>
        <w:t>4-2</w:t>
      </w:r>
      <w:r>
        <w:rPr>
          <w:rFonts w:ascii="Times New Roman" w:eastAsia="Times New Roman"/>
        </w:rPr>
        <w:tab/>
      </w:r>
      <w:r>
        <w:rPr>
          <w:rFonts w:hint="eastAsia" w:ascii="仿宋" w:eastAsia="仿宋"/>
        </w:rPr>
        <w:t>作业现场负责人、监护人员、作业人员主要安全职责</w:t>
      </w:r>
    </w:p>
    <w:p>
      <w:pPr>
        <w:pStyle w:val="6"/>
        <w:spacing w:before="2"/>
        <w:rPr>
          <w:rFonts w:ascii="仿宋"/>
          <w:sz w:val="6"/>
        </w:rPr>
      </w:pPr>
    </w:p>
    <w:tbl>
      <w:tblPr>
        <w:tblStyle w:val="11"/>
        <w:tblW w:w="0" w:type="auto"/>
        <w:tblInd w:w="7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84"/>
        <w:gridCol w:w="68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 w:hRule="atLeast"/>
        </w:trPr>
        <w:tc>
          <w:tcPr>
            <w:tcW w:w="1684" w:type="dxa"/>
            <w:tcBorders>
              <w:top w:val="single" w:color="000000" w:sz="4" w:space="0"/>
              <w:bottom w:val="single" w:color="000000" w:sz="4" w:space="0"/>
              <w:right w:val="single" w:color="000000" w:sz="4" w:space="0"/>
            </w:tcBorders>
          </w:tcPr>
          <w:p>
            <w:pPr>
              <w:pStyle w:val="15"/>
              <w:spacing w:before="51"/>
              <w:ind w:left="194" w:right="181"/>
              <w:jc w:val="center"/>
              <w:rPr>
                <w:sz w:val="21"/>
              </w:rPr>
            </w:pPr>
            <w:r>
              <w:rPr>
                <w:sz w:val="21"/>
              </w:rPr>
              <w:t>人员类别</w:t>
            </w:r>
          </w:p>
        </w:tc>
        <w:tc>
          <w:tcPr>
            <w:tcW w:w="6838" w:type="dxa"/>
            <w:tcBorders>
              <w:top w:val="single" w:color="000000" w:sz="4" w:space="0"/>
              <w:left w:val="single" w:color="000000" w:sz="4" w:space="0"/>
              <w:bottom w:val="single" w:color="000000" w:sz="4" w:space="0"/>
            </w:tcBorders>
          </w:tcPr>
          <w:p>
            <w:pPr>
              <w:pStyle w:val="15"/>
              <w:spacing w:before="51"/>
              <w:ind w:left="2768" w:right="2765"/>
              <w:jc w:val="center"/>
              <w:rPr>
                <w:sz w:val="21"/>
              </w:rPr>
            </w:pPr>
            <w:r>
              <w:rPr>
                <w:sz w:val="21"/>
              </w:rPr>
              <w:t>主要安全职责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trPr>
        <w:tc>
          <w:tcPr>
            <w:tcW w:w="1684" w:type="dxa"/>
            <w:tcBorders>
              <w:top w:val="single" w:color="000000" w:sz="4" w:space="0"/>
              <w:right w:val="single" w:color="000000" w:sz="4" w:space="0"/>
            </w:tcBorders>
          </w:tcPr>
          <w:p>
            <w:pPr>
              <w:pStyle w:val="15"/>
              <w:rPr>
                <w:rFonts w:ascii="Times New Roman"/>
                <w:sz w:val="22"/>
              </w:rPr>
            </w:pPr>
          </w:p>
        </w:tc>
        <w:tc>
          <w:tcPr>
            <w:tcW w:w="6838" w:type="dxa"/>
            <w:tcBorders>
              <w:top w:val="single" w:color="000000" w:sz="4" w:space="0"/>
              <w:left w:val="single" w:color="000000" w:sz="4" w:space="0"/>
            </w:tcBorders>
          </w:tcPr>
          <w:p>
            <w:pPr>
              <w:pStyle w:val="15"/>
              <w:spacing w:before="51"/>
              <w:ind w:left="317"/>
              <w:rPr>
                <w:sz w:val="21"/>
              </w:rPr>
            </w:pPr>
            <w:r>
              <w:rPr>
                <w:rFonts w:ascii="Times New Roman" w:eastAsia="Times New Roman"/>
                <w:sz w:val="21"/>
              </w:rPr>
              <w:t>1.</w:t>
            </w:r>
            <w:r>
              <w:rPr>
                <w:sz w:val="21"/>
              </w:rPr>
              <w:t>填写有限空间作业审批材料，办理作业审批手续。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 w:hRule="atLeast"/>
        </w:trPr>
        <w:tc>
          <w:tcPr>
            <w:tcW w:w="1684" w:type="dxa"/>
            <w:tcBorders>
              <w:right w:val="single" w:color="000000" w:sz="4" w:space="0"/>
            </w:tcBorders>
          </w:tcPr>
          <w:p>
            <w:pPr>
              <w:pStyle w:val="15"/>
              <w:spacing w:before="47"/>
              <w:ind w:left="194" w:right="184"/>
              <w:jc w:val="center"/>
              <w:rPr>
                <w:sz w:val="21"/>
              </w:rPr>
            </w:pPr>
            <w:r>
              <w:rPr>
                <w:sz w:val="21"/>
              </w:rPr>
              <w:t>作业现场负责</w:t>
            </w:r>
          </w:p>
        </w:tc>
        <w:tc>
          <w:tcPr>
            <w:tcW w:w="6838" w:type="dxa"/>
            <w:tcBorders>
              <w:left w:val="single" w:color="000000" w:sz="4" w:space="0"/>
            </w:tcBorders>
          </w:tcPr>
          <w:p>
            <w:pPr>
              <w:pStyle w:val="15"/>
              <w:spacing w:before="47"/>
              <w:ind w:left="317"/>
              <w:rPr>
                <w:sz w:val="21"/>
              </w:rPr>
            </w:pPr>
            <w:r>
              <w:rPr>
                <w:rFonts w:ascii="Times New Roman" w:eastAsia="Times New Roman"/>
                <w:sz w:val="21"/>
              </w:rPr>
              <w:t>2.</w:t>
            </w:r>
            <w:r>
              <w:rPr>
                <w:sz w:val="21"/>
              </w:rPr>
              <w:t>对全体人员进行安全交底。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 w:hRule="atLeast"/>
        </w:trPr>
        <w:tc>
          <w:tcPr>
            <w:tcW w:w="1684" w:type="dxa"/>
            <w:tcBorders>
              <w:right w:val="single" w:color="000000" w:sz="4" w:space="0"/>
            </w:tcBorders>
          </w:tcPr>
          <w:p>
            <w:pPr>
              <w:pStyle w:val="15"/>
              <w:spacing w:before="47"/>
              <w:ind w:left="13"/>
              <w:jc w:val="center"/>
              <w:rPr>
                <w:sz w:val="21"/>
              </w:rPr>
            </w:pPr>
            <w:r>
              <w:rPr>
                <w:w w:val="99"/>
                <w:sz w:val="21"/>
              </w:rPr>
              <w:t>人</w:t>
            </w:r>
          </w:p>
        </w:tc>
        <w:tc>
          <w:tcPr>
            <w:tcW w:w="6838" w:type="dxa"/>
            <w:tcBorders>
              <w:left w:val="single" w:color="000000" w:sz="4" w:space="0"/>
            </w:tcBorders>
          </w:tcPr>
          <w:p>
            <w:pPr>
              <w:pStyle w:val="15"/>
              <w:spacing w:before="47"/>
              <w:ind w:left="317"/>
              <w:rPr>
                <w:sz w:val="21"/>
              </w:rPr>
            </w:pPr>
            <w:r>
              <w:rPr>
                <w:rFonts w:ascii="Times New Roman" w:eastAsia="Times New Roman"/>
                <w:sz w:val="21"/>
              </w:rPr>
              <w:t>3.</w:t>
            </w:r>
            <w:r>
              <w:rPr>
                <w:sz w:val="21"/>
              </w:rPr>
              <w:t>确认作业人员上岗资格、身体状况符合要求。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1684" w:type="dxa"/>
            <w:tcBorders>
              <w:bottom w:val="single" w:color="000000" w:sz="4" w:space="0"/>
              <w:right w:val="single" w:color="000000" w:sz="4" w:space="0"/>
            </w:tcBorders>
          </w:tcPr>
          <w:p>
            <w:pPr>
              <w:pStyle w:val="15"/>
              <w:rPr>
                <w:rFonts w:ascii="Times New Roman"/>
                <w:sz w:val="22"/>
              </w:rPr>
            </w:pPr>
          </w:p>
        </w:tc>
        <w:tc>
          <w:tcPr>
            <w:tcW w:w="6838" w:type="dxa"/>
            <w:tcBorders>
              <w:left w:val="single" w:color="000000" w:sz="4" w:space="0"/>
              <w:bottom w:val="single" w:color="000000" w:sz="4" w:space="0"/>
            </w:tcBorders>
          </w:tcPr>
          <w:p>
            <w:pPr>
              <w:pStyle w:val="15"/>
              <w:spacing w:before="47"/>
              <w:ind w:left="317"/>
              <w:rPr>
                <w:sz w:val="21"/>
              </w:rPr>
            </w:pPr>
            <w:r>
              <w:rPr>
                <w:rFonts w:ascii="Times New Roman" w:eastAsia="Times New Roman"/>
                <w:sz w:val="21"/>
              </w:rPr>
              <w:t>4.</w:t>
            </w:r>
            <w:r>
              <w:rPr>
                <w:sz w:val="21"/>
              </w:rPr>
              <w:t>掌控作业现场情况，作业环境和安全防护措施符合要求后许可作业，</w:t>
            </w:r>
          </w:p>
        </w:tc>
      </w:tr>
    </w:tbl>
    <w:p>
      <w:pPr>
        <w:spacing w:after="0"/>
        <w:rPr>
          <w:sz w:val="21"/>
        </w:rPr>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tbl>
      <w:tblPr>
        <w:tblStyle w:val="11"/>
        <w:tblW w:w="0" w:type="auto"/>
        <w:tblInd w:w="7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6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684" w:type="dxa"/>
            <w:tcBorders>
              <w:left w:val="nil"/>
            </w:tcBorders>
          </w:tcPr>
          <w:p>
            <w:pPr>
              <w:pStyle w:val="15"/>
              <w:spacing w:before="53"/>
              <w:ind w:left="194" w:right="181"/>
              <w:jc w:val="center"/>
              <w:rPr>
                <w:sz w:val="21"/>
              </w:rPr>
            </w:pPr>
            <w:bookmarkStart w:id="31" w:name="_bookmark21"/>
            <w:bookmarkEnd w:id="31"/>
            <w:r>
              <w:rPr>
                <w:sz w:val="21"/>
              </w:rPr>
              <w:t>人员类别</w:t>
            </w:r>
          </w:p>
        </w:tc>
        <w:tc>
          <w:tcPr>
            <w:tcW w:w="6838" w:type="dxa"/>
            <w:tcBorders>
              <w:right w:val="nil"/>
            </w:tcBorders>
          </w:tcPr>
          <w:p>
            <w:pPr>
              <w:pStyle w:val="15"/>
              <w:spacing w:before="53"/>
              <w:ind w:left="2768" w:right="2765"/>
              <w:jc w:val="center"/>
              <w:rPr>
                <w:sz w:val="21"/>
              </w:rPr>
            </w:pPr>
            <w:r>
              <w:rPr>
                <w:sz w:val="21"/>
              </w:rPr>
              <w:t>主要安全职责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1684" w:type="dxa"/>
            <w:tcBorders>
              <w:left w:val="nil"/>
            </w:tcBorders>
          </w:tcPr>
          <w:p>
            <w:pPr>
              <w:pStyle w:val="15"/>
              <w:rPr>
                <w:rFonts w:ascii="Times New Roman"/>
                <w:sz w:val="22"/>
              </w:rPr>
            </w:pPr>
          </w:p>
        </w:tc>
        <w:tc>
          <w:tcPr>
            <w:tcW w:w="6838" w:type="dxa"/>
            <w:tcBorders>
              <w:right w:val="nil"/>
            </w:tcBorders>
          </w:tcPr>
          <w:p>
            <w:pPr>
              <w:pStyle w:val="15"/>
              <w:spacing w:before="53"/>
              <w:ind w:right="844"/>
              <w:jc w:val="right"/>
              <w:rPr>
                <w:sz w:val="21"/>
              </w:rPr>
            </w:pPr>
            <w:r>
              <w:rPr>
                <w:sz w:val="21"/>
              </w:rPr>
              <w:t>当有限空间作业条件发生变化且不符合安全要求时，终止作业。</w:t>
            </w:r>
          </w:p>
          <w:p>
            <w:pPr>
              <w:pStyle w:val="15"/>
              <w:spacing w:before="105"/>
              <w:ind w:right="897"/>
              <w:jc w:val="right"/>
              <w:rPr>
                <w:sz w:val="21"/>
              </w:rPr>
            </w:pPr>
            <w:r>
              <w:rPr>
                <w:rFonts w:ascii="Times New Roman" w:eastAsia="Times New Roman"/>
                <w:sz w:val="21"/>
              </w:rPr>
              <w:t>5.</w:t>
            </w:r>
            <w:r>
              <w:rPr>
                <w:sz w:val="21"/>
              </w:rPr>
              <w:t>发生有限空间作业事故，及时报告，并按要求组织现场处置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1" w:hRule="atLeast"/>
        </w:trPr>
        <w:tc>
          <w:tcPr>
            <w:tcW w:w="1684" w:type="dxa"/>
            <w:tcBorders>
              <w:left w:val="nil"/>
            </w:tcBorders>
          </w:tcPr>
          <w:p>
            <w:pPr>
              <w:pStyle w:val="15"/>
              <w:rPr>
                <w:rFonts w:ascii="仿宋"/>
                <w:sz w:val="20"/>
              </w:rPr>
            </w:pPr>
          </w:p>
          <w:p>
            <w:pPr>
              <w:pStyle w:val="15"/>
              <w:rPr>
                <w:rFonts w:ascii="仿宋"/>
                <w:sz w:val="20"/>
              </w:rPr>
            </w:pPr>
          </w:p>
          <w:p>
            <w:pPr>
              <w:pStyle w:val="15"/>
              <w:rPr>
                <w:rFonts w:ascii="仿宋"/>
                <w:sz w:val="20"/>
              </w:rPr>
            </w:pPr>
          </w:p>
          <w:p>
            <w:pPr>
              <w:pStyle w:val="15"/>
              <w:rPr>
                <w:rFonts w:ascii="仿宋"/>
                <w:sz w:val="20"/>
              </w:rPr>
            </w:pPr>
          </w:p>
          <w:p>
            <w:pPr>
              <w:pStyle w:val="15"/>
              <w:spacing w:before="148"/>
              <w:ind w:left="194" w:right="181"/>
              <w:jc w:val="center"/>
              <w:rPr>
                <w:sz w:val="21"/>
              </w:rPr>
            </w:pPr>
            <w:r>
              <w:rPr>
                <w:sz w:val="21"/>
              </w:rPr>
              <w:t>监护人员</w:t>
            </w:r>
          </w:p>
        </w:tc>
        <w:tc>
          <w:tcPr>
            <w:tcW w:w="6838" w:type="dxa"/>
            <w:tcBorders>
              <w:right w:val="nil"/>
            </w:tcBorders>
          </w:tcPr>
          <w:p>
            <w:pPr>
              <w:pStyle w:val="15"/>
              <w:numPr>
                <w:ilvl w:val="0"/>
                <w:numId w:val="17"/>
              </w:numPr>
              <w:tabs>
                <w:tab w:val="left" w:pos="477"/>
              </w:tabs>
              <w:spacing w:before="52" w:after="0" w:line="240" w:lineRule="auto"/>
              <w:ind w:left="476" w:right="0" w:hanging="160"/>
              <w:jc w:val="left"/>
              <w:rPr>
                <w:sz w:val="21"/>
              </w:rPr>
            </w:pPr>
            <w:r>
              <w:rPr>
                <w:w w:val="95"/>
                <w:sz w:val="21"/>
              </w:rPr>
              <w:t>接受安全交底。</w:t>
            </w:r>
          </w:p>
          <w:p>
            <w:pPr>
              <w:pStyle w:val="15"/>
              <w:numPr>
                <w:ilvl w:val="0"/>
                <w:numId w:val="17"/>
              </w:numPr>
              <w:tabs>
                <w:tab w:val="left" w:pos="477"/>
              </w:tabs>
              <w:spacing w:before="105" w:after="0" w:line="333" w:lineRule="auto"/>
              <w:ind w:left="108" w:right="103" w:firstLine="208"/>
              <w:jc w:val="left"/>
              <w:rPr>
                <w:sz w:val="21"/>
              </w:rPr>
            </w:pPr>
            <w:r>
              <w:rPr>
                <w:spacing w:val="-3"/>
                <w:w w:val="95"/>
                <w:sz w:val="21"/>
              </w:rPr>
              <w:t xml:space="preserve">检查安全措施的落实情况，发现落实不到位或措施不完善时，有权下  </w:t>
            </w:r>
            <w:r>
              <w:rPr>
                <w:spacing w:val="-3"/>
                <w:sz w:val="21"/>
              </w:rPr>
              <w:t>达暂停或终止作业的指令。</w:t>
            </w:r>
          </w:p>
          <w:p>
            <w:pPr>
              <w:pStyle w:val="15"/>
              <w:numPr>
                <w:ilvl w:val="0"/>
                <w:numId w:val="17"/>
              </w:numPr>
              <w:tabs>
                <w:tab w:val="left" w:pos="481"/>
              </w:tabs>
              <w:spacing w:before="1" w:after="0" w:line="333" w:lineRule="auto"/>
              <w:ind w:left="108" w:right="103" w:firstLine="208"/>
              <w:jc w:val="left"/>
              <w:rPr>
                <w:sz w:val="21"/>
              </w:rPr>
            </w:pPr>
            <w:r>
              <w:rPr>
                <w:spacing w:val="3"/>
                <w:w w:val="95"/>
                <w:sz w:val="21"/>
              </w:rPr>
              <w:t xml:space="preserve">持续对有限空间作业进行监护，确保和作业人员进行有效的信息沟 </w:t>
            </w:r>
            <w:r>
              <w:rPr>
                <w:sz w:val="21"/>
              </w:rPr>
              <w:t>通。</w:t>
            </w:r>
          </w:p>
          <w:p>
            <w:pPr>
              <w:pStyle w:val="15"/>
              <w:numPr>
                <w:ilvl w:val="0"/>
                <w:numId w:val="17"/>
              </w:numPr>
              <w:tabs>
                <w:tab w:val="left" w:pos="477"/>
              </w:tabs>
              <w:spacing w:before="1" w:after="0" w:line="240" w:lineRule="auto"/>
              <w:ind w:left="476" w:right="0" w:hanging="160"/>
              <w:jc w:val="left"/>
              <w:rPr>
                <w:sz w:val="21"/>
              </w:rPr>
            </w:pPr>
            <w:r>
              <w:rPr>
                <w:sz w:val="21"/>
              </w:rPr>
              <w:t>出现异常情况时，发出撤离警告，并协助人员撤离有限空间。</w:t>
            </w:r>
          </w:p>
          <w:p>
            <w:pPr>
              <w:pStyle w:val="15"/>
              <w:numPr>
                <w:ilvl w:val="0"/>
                <w:numId w:val="17"/>
              </w:numPr>
              <w:tabs>
                <w:tab w:val="left" w:pos="477"/>
              </w:tabs>
              <w:spacing w:before="105" w:after="0" w:line="240" w:lineRule="auto"/>
              <w:ind w:left="476" w:right="0" w:hanging="160"/>
              <w:jc w:val="left"/>
              <w:rPr>
                <w:sz w:val="21"/>
              </w:rPr>
            </w:pPr>
            <w:r>
              <w:rPr>
                <w:sz w:val="21"/>
              </w:rPr>
              <w:t>警告并劝离未经许可试图进入有限空间作业区域的人员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5" w:hRule="atLeast"/>
        </w:trPr>
        <w:tc>
          <w:tcPr>
            <w:tcW w:w="1684" w:type="dxa"/>
            <w:tcBorders>
              <w:left w:val="nil"/>
            </w:tcBorders>
          </w:tcPr>
          <w:p>
            <w:pPr>
              <w:pStyle w:val="15"/>
              <w:rPr>
                <w:rFonts w:ascii="仿宋"/>
                <w:sz w:val="20"/>
              </w:rPr>
            </w:pPr>
          </w:p>
          <w:p>
            <w:pPr>
              <w:pStyle w:val="15"/>
              <w:rPr>
                <w:rFonts w:ascii="仿宋"/>
                <w:sz w:val="20"/>
              </w:rPr>
            </w:pPr>
          </w:p>
          <w:p>
            <w:pPr>
              <w:pStyle w:val="15"/>
              <w:rPr>
                <w:rFonts w:ascii="仿宋"/>
                <w:sz w:val="20"/>
              </w:rPr>
            </w:pPr>
          </w:p>
          <w:p>
            <w:pPr>
              <w:pStyle w:val="15"/>
              <w:spacing w:before="11"/>
              <w:rPr>
                <w:rFonts w:ascii="仿宋"/>
                <w:sz w:val="16"/>
              </w:rPr>
            </w:pPr>
          </w:p>
          <w:p>
            <w:pPr>
              <w:pStyle w:val="15"/>
              <w:ind w:left="194" w:right="181"/>
              <w:jc w:val="center"/>
              <w:rPr>
                <w:sz w:val="21"/>
              </w:rPr>
            </w:pPr>
            <w:r>
              <w:rPr>
                <w:sz w:val="21"/>
              </w:rPr>
              <w:t>作业人员</w:t>
            </w:r>
          </w:p>
        </w:tc>
        <w:tc>
          <w:tcPr>
            <w:tcW w:w="6838" w:type="dxa"/>
            <w:tcBorders>
              <w:right w:val="nil"/>
            </w:tcBorders>
          </w:tcPr>
          <w:p>
            <w:pPr>
              <w:pStyle w:val="15"/>
              <w:numPr>
                <w:ilvl w:val="0"/>
                <w:numId w:val="18"/>
              </w:numPr>
              <w:tabs>
                <w:tab w:val="left" w:pos="477"/>
              </w:tabs>
              <w:spacing w:before="51" w:after="0" w:line="240" w:lineRule="auto"/>
              <w:ind w:left="476" w:right="0" w:hanging="160"/>
              <w:jc w:val="left"/>
              <w:rPr>
                <w:sz w:val="21"/>
              </w:rPr>
            </w:pPr>
            <w:r>
              <w:rPr>
                <w:sz w:val="21"/>
              </w:rPr>
              <w:t>接受安全交底。</w:t>
            </w:r>
          </w:p>
          <w:p>
            <w:pPr>
              <w:pStyle w:val="15"/>
              <w:numPr>
                <w:ilvl w:val="0"/>
                <w:numId w:val="18"/>
              </w:numPr>
              <w:tabs>
                <w:tab w:val="left" w:pos="477"/>
              </w:tabs>
              <w:spacing w:before="106" w:after="0" w:line="331" w:lineRule="auto"/>
              <w:ind w:left="108" w:right="100" w:firstLine="208"/>
              <w:jc w:val="left"/>
              <w:rPr>
                <w:sz w:val="21"/>
              </w:rPr>
            </w:pPr>
            <w:r>
              <w:rPr>
                <w:spacing w:val="-6"/>
                <w:w w:val="95"/>
                <w:sz w:val="21"/>
              </w:rPr>
              <w:t xml:space="preserve">遵守安全操作规程，正确使用有限空间作业安全防护设备与个体防护  </w:t>
            </w:r>
            <w:r>
              <w:rPr>
                <w:spacing w:val="-6"/>
                <w:sz w:val="21"/>
              </w:rPr>
              <w:t>用品。</w:t>
            </w:r>
          </w:p>
          <w:p>
            <w:pPr>
              <w:pStyle w:val="15"/>
              <w:numPr>
                <w:ilvl w:val="0"/>
                <w:numId w:val="18"/>
              </w:numPr>
              <w:tabs>
                <w:tab w:val="left" w:pos="477"/>
              </w:tabs>
              <w:spacing w:before="6" w:after="0" w:line="333" w:lineRule="auto"/>
              <w:ind w:left="108" w:right="103" w:firstLine="208"/>
              <w:jc w:val="left"/>
              <w:rPr>
                <w:sz w:val="21"/>
              </w:rPr>
            </w:pPr>
            <w:r>
              <w:rPr>
                <w:spacing w:val="-3"/>
                <w:w w:val="95"/>
                <w:sz w:val="21"/>
              </w:rPr>
              <w:t xml:space="preserve">服从作业现场负责人安全管理，接受现场安全监督，配合监护人员的  </w:t>
            </w:r>
            <w:r>
              <w:rPr>
                <w:spacing w:val="-3"/>
                <w:sz w:val="21"/>
              </w:rPr>
              <w:t>指令，作业过程中与监护人员定期进行沟通。</w:t>
            </w:r>
          </w:p>
          <w:p>
            <w:pPr>
              <w:pStyle w:val="15"/>
              <w:numPr>
                <w:ilvl w:val="0"/>
                <w:numId w:val="18"/>
              </w:numPr>
              <w:tabs>
                <w:tab w:val="left" w:pos="477"/>
              </w:tabs>
              <w:spacing w:before="1" w:after="0" w:line="240" w:lineRule="auto"/>
              <w:ind w:left="476" w:right="0" w:hanging="160"/>
              <w:jc w:val="left"/>
              <w:rPr>
                <w:sz w:val="21"/>
              </w:rPr>
            </w:pPr>
            <w:r>
              <w:rPr>
                <w:sz w:val="21"/>
              </w:rPr>
              <w:t>出现异常时立即中断作业，撤离有限空间</w:t>
            </w:r>
          </w:p>
        </w:tc>
      </w:tr>
    </w:tbl>
    <w:p>
      <w:pPr>
        <w:pStyle w:val="5"/>
        <w:numPr>
          <w:ilvl w:val="3"/>
          <w:numId w:val="16"/>
        </w:numPr>
        <w:tabs>
          <w:tab w:val="left" w:pos="1188"/>
        </w:tabs>
        <w:spacing w:before="81" w:after="0" w:line="240" w:lineRule="auto"/>
        <w:ind w:left="1187" w:right="0" w:hanging="191"/>
        <w:jc w:val="left"/>
      </w:pPr>
      <w:r>
        <w:rPr>
          <w:spacing w:val="7"/>
        </w:rPr>
        <w:t>作业审批</w:t>
      </w:r>
    </w:p>
    <w:p>
      <w:pPr>
        <w:pStyle w:val="6"/>
        <w:spacing w:line="364" w:lineRule="auto"/>
        <w:ind w:left="498" w:right="639" w:firstLine="480"/>
      </w:pPr>
      <w:r>
        <w:t xml:space="preserve">应严格执行有限空间作业审批制度。审批内容应包括但不限于是否制定作业方案、是否配备经过专项安全培训的人员、是否配备满足作业安全需要的设备设施等。审批负责人应在审批单（示例参见附录 </w:t>
      </w:r>
      <w:r>
        <w:rPr>
          <w:rFonts w:ascii="Times New Roman" w:eastAsia="Times New Roman"/>
        </w:rPr>
        <w:t>3</w:t>
      </w:r>
      <w:r>
        <w:t>）上签字确认，未经审批不得擅自开展有限空间作业。</w:t>
      </w:r>
    </w:p>
    <w:p>
      <w:pPr>
        <w:pStyle w:val="4"/>
        <w:numPr>
          <w:ilvl w:val="2"/>
          <w:numId w:val="16"/>
        </w:numPr>
        <w:tabs>
          <w:tab w:val="left" w:pos="1197"/>
        </w:tabs>
        <w:spacing w:before="174" w:after="0" w:line="240" w:lineRule="auto"/>
        <w:ind w:left="1196" w:right="0" w:hanging="699"/>
        <w:jc w:val="left"/>
        <w:rPr>
          <w:rFonts w:hint="eastAsia" w:ascii="宋体" w:eastAsia="宋体"/>
        </w:rPr>
      </w:pPr>
      <w:r>
        <w:rPr>
          <w:rFonts w:hint="eastAsia" w:ascii="宋体" w:eastAsia="宋体"/>
          <w:spacing w:val="-2"/>
        </w:rPr>
        <w:t>作业准备</w:t>
      </w:r>
    </w:p>
    <w:p>
      <w:pPr>
        <w:pStyle w:val="6"/>
        <w:spacing w:before="0"/>
        <w:rPr>
          <w:sz w:val="26"/>
        </w:rPr>
      </w:pPr>
    </w:p>
    <w:p>
      <w:pPr>
        <w:pStyle w:val="5"/>
        <w:numPr>
          <w:ilvl w:val="3"/>
          <w:numId w:val="16"/>
        </w:numPr>
        <w:tabs>
          <w:tab w:val="left" w:pos="1188"/>
        </w:tabs>
        <w:spacing w:before="1" w:after="0" w:line="240" w:lineRule="auto"/>
        <w:ind w:left="1187" w:right="0" w:hanging="191"/>
        <w:jc w:val="left"/>
      </w:pPr>
      <w:r>
        <w:rPr>
          <w:spacing w:val="7"/>
        </w:rPr>
        <w:t>安全交底</w:t>
      </w:r>
    </w:p>
    <w:p>
      <w:pPr>
        <w:pStyle w:val="6"/>
        <w:spacing w:before="160" w:line="364" w:lineRule="auto"/>
        <w:ind w:left="498" w:right="754" w:firstLine="480"/>
        <w:jc w:val="both"/>
      </w:pPr>
      <w:r>
        <w:rPr>
          <w:spacing w:val="-5"/>
        </w:rPr>
        <w:t>作业现场负责人应对实施作业的全体人员进行安全交底，告知作业内容、作业过程</w:t>
      </w:r>
      <w:r>
        <w:rPr>
          <w:spacing w:val="-7"/>
        </w:rPr>
        <w:t>中可能存在的安全风险、作业安全要求和应急处置措施等。交底后，交底人与被交底人</w:t>
      </w:r>
      <w:r>
        <w:t>双方应签字确认。</w:t>
      </w:r>
    </w:p>
    <w:p>
      <w:pPr>
        <w:pStyle w:val="5"/>
        <w:numPr>
          <w:ilvl w:val="3"/>
          <w:numId w:val="16"/>
        </w:numPr>
        <w:tabs>
          <w:tab w:val="left" w:pos="1188"/>
        </w:tabs>
        <w:spacing w:before="2" w:after="0" w:line="240" w:lineRule="auto"/>
        <w:ind w:left="1187" w:right="0" w:hanging="191"/>
        <w:jc w:val="left"/>
      </w:pPr>
      <w:r>
        <w:rPr>
          <w:spacing w:val="7"/>
        </w:rPr>
        <w:t>设备检查</w:t>
      </w:r>
    </w:p>
    <w:p>
      <w:pPr>
        <w:pStyle w:val="6"/>
        <w:spacing w:before="160" w:line="364" w:lineRule="auto"/>
        <w:ind w:left="498" w:right="765" w:firstLine="499"/>
        <w:jc w:val="both"/>
      </w:pPr>
      <w:r>
        <w:t>作业前应对安全防护设备、个体防护用品、应急救援装备、作业设备和用具的齐备性和安全性进行检查，发现问题应立即修复或更换。当有限空间可能为易燃易爆环境时，设备和用具应符合防爆安全要求。</w:t>
      </w:r>
    </w:p>
    <w:p>
      <w:pPr>
        <w:pStyle w:val="5"/>
        <w:numPr>
          <w:ilvl w:val="3"/>
          <w:numId w:val="16"/>
        </w:numPr>
        <w:tabs>
          <w:tab w:val="left" w:pos="1188"/>
        </w:tabs>
        <w:spacing w:before="2" w:after="0" w:line="240" w:lineRule="auto"/>
        <w:ind w:left="1187" w:right="0" w:hanging="191"/>
        <w:jc w:val="left"/>
      </w:pPr>
      <w:r>
        <w:rPr>
          <w:spacing w:val="8"/>
        </w:rPr>
        <w:t>封闭作业区域及安全警示</w:t>
      </w:r>
    </w:p>
    <w:p>
      <w:pPr>
        <w:spacing w:after="0" w:line="240" w:lineRule="auto"/>
        <w:jc w:val="left"/>
        <w:sectPr>
          <w:pgSz w:w="11910" w:h="16840"/>
          <w:pgMar w:top="140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60" w:line="364" w:lineRule="auto"/>
        <w:ind w:left="498" w:right="761" w:firstLine="499"/>
      </w:pPr>
      <w:r>
        <w:drawing>
          <wp:anchor distT="0" distB="0" distL="0" distR="0" simplePos="0" relativeHeight="251660288" behindDoc="0" locked="0" layoutInCell="1" allowOverlap="1">
            <wp:simplePos x="0" y="0"/>
            <wp:positionH relativeFrom="page">
              <wp:posOffset>2567305</wp:posOffset>
            </wp:positionH>
            <wp:positionV relativeFrom="paragraph">
              <wp:posOffset>671195</wp:posOffset>
            </wp:positionV>
            <wp:extent cx="2392045" cy="1797050"/>
            <wp:effectExtent l="0" t="0" r="0" b="0"/>
            <wp:wrapTopAndBottom/>
            <wp:docPr id="8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7.jpeg"/>
                    <pic:cNvPicPr>
                      <a:picLocks noChangeAspect="1"/>
                    </pic:cNvPicPr>
                  </pic:nvPicPr>
                  <pic:blipFill>
                    <a:blip r:embed="rId51" cstate="print"/>
                    <a:stretch>
                      <a:fillRect/>
                    </a:stretch>
                  </pic:blipFill>
                  <pic:spPr>
                    <a:xfrm>
                      <a:off x="0" y="0"/>
                      <a:ext cx="2391797" cy="1796891"/>
                    </a:xfrm>
                    <a:prstGeom prst="rect">
                      <a:avLst/>
                    </a:prstGeom>
                  </pic:spPr>
                </pic:pic>
              </a:graphicData>
            </a:graphic>
          </wp:anchor>
        </w:drawing>
      </w:r>
      <w:r>
        <w:t xml:space="preserve">应在作业现场设置围挡（图 </w:t>
      </w:r>
      <w:r>
        <w:rPr>
          <w:rFonts w:ascii="Times New Roman" w:eastAsia="Times New Roman"/>
        </w:rPr>
        <w:t>4-2</w:t>
      </w:r>
      <w:r>
        <w:t>），封闭作业区域，并在进出口周边显著位置设置安全警示标志或安全告知牌。</w:t>
      </w:r>
    </w:p>
    <w:p>
      <w:pPr>
        <w:pStyle w:val="6"/>
        <w:tabs>
          <w:tab w:val="left" w:pos="859"/>
        </w:tabs>
        <w:spacing w:before="200"/>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4-2</w:t>
      </w:r>
      <w:r>
        <w:rPr>
          <w:rFonts w:ascii="Times New Roman" w:eastAsia="Times New Roman"/>
        </w:rPr>
        <w:tab/>
      </w:r>
      <w:r>
        <w:rPr>
          <w:rFonts w:hint="eastAsia" w:ascii="仿宋" w:eastAsia="仿宋"/>
        </w:rPr>
        <w:t>作业现场围挡</w:t>
      </w:r>
    </w:p>
    <w:p>
      <w:pPr>
        <w:pStyle w:val="6"/>
        <w:spacing w:before="160" w:line="364" w:lineRule="auto"/>
        <w:ind w:left="498" w:right="764" w:firstLine="499"/>
      </w:pPr>
      <w:r>
        <w:drawing>
          <wp:anchor distT="0" distB="0" distL="0" distR="0" simplePos="0" relativeHeight="251660288" behindDoc="0" locked="0" layoutInCell="1" allowOverlap="1">
            <wp:simplePos x="0" y="0"/>
            <wp:positionH relativeFrom="page">
              <wp:posOffset>1965960</wp:posOffset>
            </wp:positionH>
            <wp:positionV relativeFrom="paragraph">
              <wp:posOffset>725805</wp:posOffset>
            </wp:positionV>
            <wp:extent cx="1840865" cy="1223645"/>
            <wp:effectExtent l="0" t="0" r="0" b="0"/>
            <wp:wrapTopAndBottom/>
            <wp:docPr id="9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8.jpeg"/>
                    <pic:cNvPicPr>
                      <a:picLocks noChangeAspect="1"/>
                    </pic:cNvPicPr>
                  </pic:nvPicPr>
                  <pic:blipFill>
                    <a:blip r:embed="rId52" cstate="print"/>
                    <a:stretch>
                      <a:fillRect/>
                    </a:stretch>
                  </pic:blipFill>
                  <pic:spPr>
                    <a:xfrm>
                      <a:off x="0" y="0"/>
                      <a:ext cx="1840991" cy="122377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4345940</wp:posOffset>
            </wp:positionH>
            <wp:positionV relativeFrom="paragraph">
              <wp:posOffset>725805</wp:posOffset>
            </wp:positionV>
            <wp:extent cx="1223645" cy="1223645"/>
            <wp:effectExtent l="0" t="0" r="0" b="0"/>
            <wp:wrapTopAndBottom/>
            <wp:docPr id="9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9.jpeg"/>
                    <pic:cNvPicPr>
                      <a:picLocks noChangeAspect="1"/>
                    </pic:cNvPicPr>
                  </pic:nvPicPr>
                  <pic:blipFill>
                    <a:blip r:embed="rId53" cstate="print"/>
                    <a:stretch>
                      <a:fillRect/>
                    </a:stretch>
                  </pic:blipFill>
                  <pic:spPr>
                    <a:xfrm>
                      <a:off x="0" y="0"/>
                      <a:ext cx="1223772" cy="1223772"/>
                    </a:xfrm>
                    <a:prstGeom prst="rect">
                      <a:avLst/>
                    </a:prstGeom>
                  </pic:spPr>
                </pic:pic>
              </a:graphicData>
            </a:graphic>
          </wp:anchor>
        </w:drawing>
      </w:r>
      <w:r>
        <w:t xml:space="preserve">占道作业的，应在作业区域周边设置交通安全设施（图 </w:t>
      </w:r>
      <w:r>
        <w:rPr>
          <w:rFonts w:ascii="Times New Roman" w:eastAsia="Times New Roman"/>
        </w:rPr>
        <w:t>4-3a</w:t>
      </w:r>
      <w:r>
        <w:t xml:space="preserve">）。夜间作业的， 作业区域周边显著位置应设置警示灯，人员应穿着高可视警示服（图 </w:t>
      </w:r>
      <w:r>
        <w:rPr>
          <w:rFonts w:ascii="Times New Roman" w:eastAsia="Times New Roman"/>
        </w:rPr>
        <w:t>4-3b</w:t>
      </w:r>
      <w:r>
        <w:t>）。</w:t>
      </w:r>
    </w:p>
    <w:p>
      <w:pPr>
        <w:pStyle w:val="6"/>
        <w:spacing w:before="7"/>
        <w:rPr>
          <w:sz w:val="9"/>
        </w:rPr>
      </w:pPr>
    </w:p>
    <w:p>
      <w:pPr>
        <w:tabs>
          <w:tab w:val="left" w:pos="2719"/>
        </w:tabs>
        <w:spacing w:before="76"/>
        <w:ind w:left="0" w:right="258" w:firstLine="0"/>
        <w:jc w:val="center"/>
        <w:rPr>
          <w:rFonts w:hint="eastAsia" w:ascii="仿宋" w:eastAsia="仿宋"/>
          <w:sz w:val="21"/>
        </w:rPr>
      </w:pPr>
      <w:r>
        <w:rPr>
          <w:rFonts w:hint="eastAsia" w:ascii="仿宋" w:eastAsia="仿宋"/>
          <w:sz w:val="21"/>
        </w:rPr>
        <w:t>（</w:t>
      </w:r>
      <w:r>
        <w:rPr>
          <w:rFonts w:ascii="Times New Roman" w:eastAsia="Times New Roman"/>
          <w:sz w:val="21"/>
        </w:rPr>
        <w:t>a</w:t>
      </w:r>
      <w:r>
        <w:rPr>
          <w:rFonts w:hint="eastAsia" w:ascii="仿宋" w:eastAsia="仿宋"/>
          <w:sz w:val="21"/>
        </w:rPr>
        <w:t>）交通安全设施</w:t>
      </w:r>
      <w:r>
        <w:rPr>
          <w:rFonts w:hint="eastAsia" w:ascii="仿宋" w:eastAsia="仿宋"/>
          <w:sz w:val="21"/>
        </w:rPr>
        <w:tab/>
      </w:r>
      <w:r>
        <w:rPr>
          <w:rFonts w:hint="eastAsia" w:ascii="仿宋" w:eastAsia="仿宋"/>
          <w:sz w:val="21"/>
        </w:rPr>
        <w:t>（</w:t>
      </w:r>
      <w:r>
        <w:rPr>
          <w:rFonts w:ascii="Times New Roman" w:eastAsia="Times New Roman"/>
          <w:sz w:val="21"/>
        </w:rPr>
        <w:t>b</w:t>
      </w:r>
      <w:r>
        <w:rPr>
          <w:rFonts w:hint="eastAsia" w:ascii="仿宋" w:eastAsia="仿宋"/>
          <w:sz w:val="21"/>
        </w:rPr>
        <w:t>）高可视警示服</w:t>
      </w:r>
    </w:p>
    <w:p>
      <w:pPr>
        <w:pStyle w:val="6"/>
        <w:tabs>
          <w:tab w:val="left" w:pos="859"/>
        </w:tabs>
        <w:spacing w:before="181"/>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4-3</w:t>
      </w:r>
      <w:r>
        <w:rPr>
          <w:rFonts w:ascii="Times New Roman" w:eastAsia="Times New Roman"/>
        </w:rPr>
        <w:tab/>
      </w:r>
      <w:r>
        <w:rPr>
          <w:rFonts w:hint="eastAsia" w:ascii="仿宋" w:eastAsia="仿宋"/>
        </w:rPr>
        <w:t>占道、夜间作业安全警示</w:t>
      </w:r>
    </w:p>
    <w:p>
      <w:pPr>
        <w:pStyle w:val="5"/>
        <w:numPr>
          <w:ilvl w:val="3"/>
          <w:numId w:val="16"/>
        </w:numPr>
        <w:tabs>
          <w:tab w:val="left" w:pos="1188"/>
        </w:tabs>
        <w:spacing w:before="161" w:after="0" w:line="240" w:lineRule="auto"/>
        <w:ind w:left="1187" w:right="0" w:hanging="191"/>
        <w:jc w:val="left"/>
      </w:pPr>
      <w:r>
        <w:rPr>
          <w:spacing w:val="7"/>
        </w:rPr>
        <w:t>打开进出口</w:t>
      </w:r>
    </w:p>
    <w:p>
      <w:pPr>
        <w:pStyle w:val="6"/>
        <w:spacing w:before="160" w:line="364" w:lineRule="auto"/>
        <w:ind w:left="498" w:right="754" w:firstLine="499"/>
        <w:jc w:val="both"/>
      </w:pPr>
      <w:r>
        <w:drawing>
          <wp:anchor distT="0" distB="0" distL="0" distR="0" simplePos="0" relativeHeight="251660288" behindDoc="0" locked="0" layoutInCell="1" allowOverlap="1">
            <wp:simplePos x="0" y="0"/>
            <wp:positionH relativeFrom="page">
              <wp:posOffset>2186305</wp:posOffset>
            </wp:positionH>
            <wp:positionV relativeFrom="paragraph">
              <wp:posOffset>1025525</wp:posOffset>
            </wp:positionV>
            <wp:extent cx="3563620" cy="1429385"/>
            <wp:effectExtent l="0" t="0" r="0" b="0"/>
            <wp:wrapTopAndBottom/>
            <wp:docPr id="9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0.jpeg"/>
                    <pic:cNvPicPr>
                      <a:picLocks noChangeAspect="1"/>
                    </pic:cNvPicPr>
                  </pic:nvPicPr>
                  <pic:blipFill>
                    <a:blip r:embed="rId54" cstate="print"/>
                    <a:stretch>
                      <a:fillRect/>
                    </a:stretch>
                  </pic:blipFill>
                  <pic:spPr>
                    <a:xfrm>
                      <a:off x="0" y="0"/>
                      <a:ext cx="3563607" cy="1429131"/>
                    </a:xfrm>
                    <a:prstGeom prst="rect">
                      <a:avLst/>
                    </a:prstGeom>
                  </pic:spPr>
                </pic:pic>
              </a:graphicData>
            </a:graphic>
          </wp:anchor>
        </w:drawing>
      </w:r>
      <w:r>
        <w:t xml:space="preserve">作业人员站在有限空间外上风侧，打开进出口进行自然通风，如图 </w:t>
      </w:r>
      <w:r>
        <w:rPr>
          <w:rFonts w:ascii="Times New Roman" w:eastAsia="Times New Roman"/>
        </w:rPr>
        <w:t xml:space="preserve">4-4 </w:t>
      </w:r>
      <w:r>
        <w:t>所示。可能存在爆炸危险的，开启时应采取防爆措施；若受进出口周边区域限制，作业人员开启时可能接触有限空间内涌出的有毒有害气体的，应佩戴相应的呼吸防护用品。</w:t>
      </w:r>
    </w:p>
    <w:p>
      <w:pPr>
        <w:pStyle w:val="6"/>
        <w:spacing w:before="1"/>
        <w:rPr>
          <w:sz w:val="7"/>
        </w:rPr>
      </w:pPr>
    </w:p>
    <w:p>
      <w:pPr>
        <w:pStyle w:val="6"/>
        <w:tabs>
          <w:tab w:val="left" w:pos="859"/>
        </w:tabs>
        <w:spacing w:before="74"/>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4-4</w:t>
      </w:r>
      <w:r>
        <w:rPr>
          <w:rFonts w:ascii="Times New Roman" w:eastAsia="Times New Roman"/>
        </w:rPr>
        <w:tab/>
      </w:r>
      <w:r>
        <w:rPr>
          <w:rFonts w:hint="eastAsia" w:ascii="仿宋" w:eastAsia="仿宋"/>
        </w:rPr>
        <w:t>打开有限空间进出口进行自然通风</w:t>
      </w:r>
    </w:p>
    <w:p>
      <w:pPr>
        <w:pStyle w:val="5"/>
        <w:numPr>
          <w:ilvl w:val="3"/>
          <w:numId w:val="16"/>
        </w:numPr>
        <w:tabs>
          <w:tab w:val="left" w:pos="1188"/>
        </w:tabs>
        <w:spacing w:before="160" w:after="0" w:line="240" w:lineRule="auto"/>
        <w:ind w:left="1187" w:right="0" w:hanging="191"/>
        <w:jc w:val="left"/>
      </w:pPr>
      <w:r>
        <w:rPr>
          <w:spacing w:val="7"/>
        </w:rPr>
        <w:t>安全隔离</w:t>
      </w:r>
    </w:p>
    <w:p>
      <w:pPr>
        <w:spacing w:after="0" w:line="240" w:lineRule="auto"/>
        <w:jc w:val="left"/>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40" w:line="364" w:lineRule="auto"/>
        <w:ind w:left="498" w:right="665" w:firstLine="480"/>
      </w:pPr>
      <w:r>
        <w:t>存在可能危及有限空间作业安全的设备设施、物料及能源时，应采取封闭、封堵、切断能源等可靠 的隔离（隔断）措施，并上锁挂牌或设专人看管，防止无关人员意外开启或移除隔离设施。</w:t>
      </w:r>
    </w:p>
    <w:p>
      <w:pPr>
        <w:pStyle w:val="5"/>
        <w:numPr>
          <w:ilvl w:val="3"/>
          <w:numId w:val="16"/>
        </w:numPr>
        <w:tabs>
          <w:tab w:val="left" w:pos="1188"/>
        </w:tabs>
        <w:spacing w:before="2" w:after="0" w:line="240" w:lineRule="auto"/>
        <w:ind w:left="1187" w:right="0" w:hanging="191"/>
        <w:jc w:val="left"/>
      </w:pPr>
      <w:r>
        <w:rPr>
          <w:spacing w:val="7"/>
        </w:rPr>
        <w:t>清除置换</w:t>
      </w:r>
    </w:p>
    <w:p>
      <w:pPr>
        <w:pStyle w:val="6"/>
        <w:spacing w:line="364" w:lineRule="auto"/>
        <w:ind w:left="498" w:right="754" w:firstLine="480"/>
      </w:pPr>
      <w:r>
        <w:rPr>
          <w:spacing w:val="-6"/>
        </w:rPr>
        <w:t>有限空间内盛装或残留的物料对作业存在危害时，应在作业前对物料进行清洗、清</w:t>
      </w:r>
      <w:r>
        <w:t>空或置换。</w:t>
      </w:r>
    </w:p>
    <w:p>
      <w:pPr>
        <w:pStyle w:val="5"/>
        <w:numPr>
          <w:ilvl w:val="3"/>
          <w:numId w:val="16"/>
        </w:numPr>
        <w:tabs>
          <w:tab w:val="left" w:pos="1188"/>
        </w:tabs>
        <w:spacing w:before="1" w:after="0" w:line="240" w:lineRule="auto"/>
        <w:ind w:left="1187" w:right="0" w:hanging="191"/>
        <w:jc w:val="left"/>
      </w:pPr>
      <w:r>
        <w:rPr>
          <w:spacing w:val="7"/>
        </w:rPr>
        <w:t>初始气体检测</w:t>
      </w:r>
    </w:p>
    <w:p>
      <w:pPr>
        <w:pStyle w:val="6"/>
        <w:spacing w:before="160" w:line="364" w:lineRule="auto"/>
        <w:ind w:left="498" w:right="759" w:firstLine="499"/>
        <w:jc w:val="both"/>
      </w:pPr>
      <w:r>
        <w:t xml:space="preserve">作业前应在有限空间外上风侧，使用泵吸式气体检测报警仪对有限空间内气体进行检测。有限空间内仍存在未清除的积水、积泥或物料残渣时，应先在有限空间外利用工具进行充分搅动，使有毒有害气体充分释放。检测应从出入口开始，沿人员进入有限空间的方向进行。垂直方向的检测由上至下，至少进行上、中、下三点检测（图 </w:t>
      </w:r>
      <w:r>
        <w:rPr>
          <w:rFonts w:ascii="Times New Roman" w:eastAsia="Times New Roman"/>
        </w:rPr>
        <w:t>4-5</w:t>
      </w:r>
      <w:r>
        <w:t>），水平方向的检测由近至远，至少进行进出口近端点和远端点两点检测。</w:t>
      </w:r>
    </w:p>
    <w:p>
      <w:pPr>
        <w:pStyle w:val="6"/>
        <w:spacing w:before="0"/>
        <w:ind w:left="3575"/>
        <w:rPr>
          <w:sz w:val="20"/>
        </w:rPr>
      </w:pPr>
      <w:r>
        <w:rPr>
          <w:sz w:val="20"/>
        </w:rPr>
        <w:drawing>
          <wp:inline distT="0" distB="0" distL="0" distR="0">
            <wp:extent cx="1847215" cy="1690370"/>
            <wp:effectExtent l="0" t="0" r="0" b="0"/>
            <wp:docPr id="9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1.jpeg"/>
                    <pic:cNvPicPr>
                      <a:picLocks noChangeAspect="1"/>
                    </pic:cNvPicPr>
                  </pic:nvPicPr>
                  <pic:blipFill>
                    <a:blip r:embed="rId55" cstate="print"/>
                    <a:stretch>
                      <a:fillRect/>
                    </a:stretch>
                  </pic:blipFill>
                  <pic:spPr>
                    <a:xfrm>
                      <a:off x="0" y="0"/>
                      <a:ext cx="1847439" cy="1690687"/>
                    </a:xfrm>
                    <a:prstGeom prst="rect">
                      <a:avLst/>
                    </a:prstGeom>
                  </pic:spPr>
                </pic:pic>
              </a:graphicData>
            </a:graphic>
          </wp:inline>
        </w:drawing>
      </w:r>
    </w:p>
    <w:p>
      <w:pPr>
        <w:pStyle w:val="6"/>
        <w:tabs>
          <w:tab w:val="left" w:pos="859"/>
        </w:tabs>
        <w:spacing w:before="149"/>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4-5</w:t>
      </w:r>
      <w:r>
        <w:rPr>
          <w:rFonts w:ascii="Times New Roman" w:eastAsia="Times New Roman"/>
        </w:rPr>
        <w:tab/>
      </w:r>
      <w:r>
        <w:rPr>
          <w:rFonts w:hint="eastAsia" w:ascii="仿宋" w:eastAsia="仿宋"/>
        </w:rPr>
        <w:t>垂直方向气体检测</w:t>
      </w:r>
    </w:p>
    <w:p>
      <w:pPr>
        <w:pStyle w:val="6"/>
        <w:spacing w:before="160" w:line="364" w:lineRule="auto"/>
        <w:ind w:left="498" w:right="764" w:firstLine="480"/>
        <w:jc w:val="both"/>
      </w:pPr>
      <w:r>
        <w:t>作业前应根据有限空间内可能存在的气体种类进行有针对性检测，但应至少检测氧气、可燃气体、硫化氢和一氧化碳。当有限空间内气体环境复杂，作业单位不具备检测能力时，应委托具有相应检测能力的单位进行检测。</w:t>
      </w:r>
    </w:p>
    <w:p>
      <w:pPr>
        <w:pStyle w:val="6"/>
        <w:spacing w:before="2" w:line="364" w:lineRule="auto"/>
        <w:ind w:left="498" w:right="766" w:firstLine="499"/>
        <w:jc w:val="both"/>
      </w:pPr>
      <w:r>
        <w:t xml:space="preserve">检测人员应当记录检测的时间、地点、气体种类、浓度等信息，并在检测记录表（示例参见附录 </w:t>
      </w:r>
      <w:r>
        <w:rPr>
          <w:rFonts w:ascii="Times New Roman" w:eastAsia="Times New Roman"/>
        </w:rPr>
        <w:t>4</w:t>
      </w:r>
      <w:r>
        <w:t>）上签字。</w:t>
      </w:r>
    </w:p>
    <w:p>
      <w:pPr>
        <w:pStyle w:val="6"/>
        <w:spacing w:before="1"/>
        <w:ind w:left="997"/>
      </w:pPr>
      <w:r>
        <w:t>有限空间内气体浓度检测合格后方可作业。</w:t>
      </w:r>
    </w:p>
    <w:p>
      <w:pPr>
        <w:pStyle w:val="5"/>
        <w:numPr>
          <w:ilvl w:val="3"/>
          <w:numId w:val="16"/>
        </w:numPr>
        <w:tabs>
          <w:tab w:val="left" w:pos="1188"/>
        </w:tabs>
        <w:spacing w:before="161" w:after="0" w:line="240" w:lineRule="auto"/>
        <w:ind w:left="1187" w:right="0" w:hanging="191"/>
        <w:jc w:val="left"/>
      </w:pPr>
      <w:r>
        <w:rPr>
          <w:spacing w:val="7"/>
        </w:rPr>
        <w:t>强制通风</w:t>
      </w:r>
    </w:p>
    <w:p>
      <w:pPr>
        <w:pStyle w:val="6"/>
        <w:spacing w:before="160" w:line="364" w:lineRule="auto"/>
        <w:ind w:left="498" w:right="765" w:firstLine="499"/>
      </w:pPr>
      <w:r>
        <w:t>经检测，有限空间内气体浓度不合格的，必须对有限空间进行强制通风。强制通风时应注意：</w:t>
      </w:r>
    </w:p>
    <w:p>
      <w:pPr>
        <w:pStyle w:val="14"/>
        <w:numPr>
          <w:ilvl w:val="0"/>
          <w:numId w:val="19"/>
        </w:numPr>
        <w:tabs>
          <w:tab w:val="left" w:pos="1622"/>
        </w:tabs>
        <w:spacing w:before="2" w:after="0" w:line="240" w:lineRule="auto"/>
        <w:ind w:left="1621" w:right="0" w:hanging="625"/>
        <w:jc w:val="left"/>
        <w:rPr>
          <w:sz w:val="24"/>
        </w:rPr>
      </w:pPr>
      <w:r>
        <w:rPr>
          <w:spacing w:val="8"/>
          <w:sz w:val="24"/>
        </w:rPr>
        <w:t>作业环境存在爆炸危险的，应使用防爆型通风设备。</w:t>
      </w:r>
    </w:p>
    <w:p>
      <w:pPr>
        <w:spacing w:after="0" w:line="240" w:lineRule="auto"/>
        <w:jc w:val="left"/>
        <w:rPr>
          <w:sz w:val="24"/>
        </w:rPr>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14"/>
        <w:numPr>
          <w:ilvl w:val="0"/>
          <w:numId w:val="19"/>
        </w:numPr>
        <w:tabs>
          <w:tab w:val="left" w:pos="1622"/>
        </w:tabs>
        <w:spacing w:before="60" w:after="0" w:line="240" w:lineRule="auto"/>
        <w:ind w:left="1621" w:right="0" w:hanging="625"/>
        <w:jc w:val="left"/>
        <w:rPr>
          <w:sz w:val="24"/>
        </w:rPr>
      </w:pPr>
      <w:bookmarkStart w:id="32" w:name="_bookmark22"/>
      <w:bookmarkEnd w:id="32"/>
      <w:bookmarkStart w:id="33" w:name="_bookmark22"/>
      <w:bookmarkEnd w:id="33"/>
      <w:r>
        <w:rPr>
          <w:spacing w:val="8"/>
          <w:sz w:val="24"/>
        </w:rPr>
        <w:t>应向有限空间内输送清洁空气，禁止使用纯氧通风。</w:t>
      </w:r>
    </w:p>
    <w:p>
      <w:pPr>
        <w:pStyle w:val="14"/>
        <w:numPr>
          <w:ilvl w:val="0"/>
          <w:numId w:val="19"/>
        </w:numPr>
        <w:tabs>
          <w:tab w:val="left" w:pos="1613"/>
        </w:tabs>
        <w:spacing w:before="161" w:after="0" w:line="240" w:lineRule="auto"/>
        <w:ind w:left="1613" w:right="0" w:hanging="616"/>
        <w:jc w:val="both"/>
        <w:rPr>
          <w:sz w:val="24"/>
        </w:rPr>
      </w:pPr>
      <w:r>
        <w:rPr>
          <w:spacing w:val="-1"/>
          <w:sz w:val="24"/>
        </w:rPr>
        <w:t xml:space="preserve">有限空间仅有 </w:t>
      </w:r>
      <w:r>
        <w:rPr>
          <w:sz w:val="24"/>
        </w:rPr>
        <w:t>1</w:t>
      </w:r>
      <w:r>
        <w:rPr>
          <w:spacing w:val="-2"/>
          <w:sz w:val="24"/>
        </w:rPr>
        <w:t xml:space="preserve"> 个进出口时，应将通风设备出风口置于作业区域底部进行</w:t>
      </w:r>
    </w:p>
    <w:p>
      <w:pPr>
        <w:pStyle w:val="6"/>
        <w:spacing w:before="160" w:line="364" w:lineRule="auto"/>
        <w:ind w:left="498" w:right="754"/>
        <w:jc w:val="both"/>
      </w:pPr>
      <w:r>
        <w:t xml:space="preserve">送风。有限空间有 2 个或 2 个以上进出口、通风口时，应在临近作业人员处进行送风，远离作业人员处进行排风，且出风口应远离有限空间进出口，防止有害气体循环进入有限空间。风机、风管的设置如图 </w:t>
      </w:r>
      <w:r>
        <w:rPr>
          <w:rFonts w:ascii="Times New Roman" w:eastAsia="Times New Roman"/>
        </w:rPr>
        <w:t xml:space="preserve">4-6 </w:t>
      </w:r>
      <w:r>
        <w:t>所示。</w:t>
      </w:r>
    </w:p>
    <w:p>
      <w:pPr>
        <w:pStyle w:val="14"/>
        <w:numPr>
          <w:ilvl w:val="0"/>
          <w:numId w:val="19"/>
        </w:numPr>
        <w:tabs>
          <w:tab w:val="left" w:pos="1622"/>
        </w:tabs>
        <w:spacing w:before="0" w:after="0" w:line="264" w:lineRule="exact"/>
        <w:ind w:left="1621" w:right="0" w:hanging="625"/>
        <w:jc w:val="left"/>
        <w:rPr>
          <w:sz w:val="24"/>
        </w:rPr>
      </w:pPr>
      <w:r>
        <w:rPr>
          <w:spacing w:val="8"/>
          <w:sz w:val="24"/>
        </w:rPr>
        <w:t>有限空间设置固定机械通风系统的，作业过程中应全程运行。</w:t>
      </w:r>
    </w:p>
    <w:p>
      <w:pPr>
        <w:pStyle w:val="6"/>
        <w:spacing w:before="5"/>
        <w:rPr>
          <w:sz w:val="9"/>
        </w:rPr>
      </w:pPr>
      <w:r>
        <w:drawing>
          <wp:anchor distT="0" distB="0" distL="0" distR="0" simplePos="0" relativeHeight="251660288" behindDoc="0" locked="0" layoutInCell="1" allowOverlap="1">
            <wp:simplePos x="0" y="0"/>
            <wp:positionH relativeFrom="page">
              <wp:posOffset>2840355</wp:posOffset>
            </wp:positionH>
            <wp:positionV relativeFrom="paragraph">
              <wp:posOffset>101600</wp:posOffset>
            </wp:positionV>
            <wp:extent cx="2145030" cy="1609090"/>
            <wp:effectExtent l="0" t="0" r="0" b="0"/>
            <wp:wrapTopAndBottom/>
            <wp:docPr id="9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2.jpeg"/>
                    <pic:cNvPicPr>
                      <a:picLocks noChangeAspect="1"/>
                    </pic:cNvPicPr>
                  </pic:nvPicPr>
                  <pic:blipFill>
                    <a:blip r:embed="rId56" cstate="print"/>
                    <a:stretch>
                      <a:fillRect/>
                    </a:stretch>
                  </pic:blipFill>
                  <pic:spPr>
                    <a:xfrm>
                      <a:off x="0" y="0"/>
                      <a:ext cx="2145287" cy="1609344"/>
                    </a:xfrm>
                    <a:prstGeom prst="rect">
                      <a:avLst/>
                    </a:prstGeom>
                  </pic:spPr>
                </pic:pic>
              </a:graphicData>
            </a:graphic>
          </wp:anchor>
        </w:drawing>
      </w:r>
    </w:p>
    <w:p>
      <w:pPr>
        <w:pStyle w:val="6"/>
        <w:spacing w:before="8"/>
        <w:rPr>
          <w:sz w:val="9"/>
        </w:rPr>
      </w:pPr>
    </w:p>
    <w:p>
      <w:pPr>
        <w:pStyle w:val="6"/>
        <w:tabs>
          <w:tab w:val="left" w:pos="859"/>
        </w:tabs>
        <w:spacing w:before="74"/>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4-6</w:t>
      </w:r>
      <w:r>
        <w:rPr>
          <w:rFonts w:ascii="Times New Roman" w:eastAsia="Times New Roman"/>
        </w:rPr>
        <w:tab/>
      </w:r>
      <w:r>
        <w:rPr>
          <w:rFonts w:hint="eastAsia" w:ascii="仿宋" w:eastAsia="仿宋"/>
        </w:rPr>
        <w:t>风机、风管的设置</w:t>
      </w:r>
    </w:p>
    <w:p>
      <w:pPr>
        <w:pStyle w:val="5"/>
        <w:numPr>
          <w:ilvl w:val="3"/>
          <w:numId w:val="16"/>
        </w:numPr>
        <w:tabs>
          <w:tab w:val="left" w:pos="1188"/>
        </w:tabs>
        <w:spacing w:before="160" w:after="0" w:line="240" w:lineRule="auto"/>
        <w:ind w:left="1187" w:right="0" w:hanging="191"/>
        <w:jc w:val="left"/>
      </w:pPr>
      <w:r>
        <w:rPr>
          <w:spacing w:val="7"/>
        </w:rPr>
        <w:t>再次检测</w:t>
      </w:r>
    </w:p>
    <w:p>
      <w:pPr>
        <w:pStyle w:val="6"/>
        <w:spacing w:line="364" w:lineRule="auto"/>
        <w:ind w:left="498" w:right="766" w:firstLine="499"/>
        <w:jc w:val="both"/>
      </w:pPr>
      <w:r>
        <w:t>对有限空间进行强制通风一段时间后，应再次进行气体检测。检测结果合格后方可作业；检测结果不合格的，不得进入有限空间作业，必须继续进行通风，并分析可能造成气体浓度不合格的原因，采取更具针对性的防控措施。</w:t>
      </w:r>
    </w:p>
    <w:p>
      <w:pPr>
        <w:pStyle w:val="5"/>
        <w:numPr>
          <w:ilvl w:val="3"/>
          <w:numId w:val="16"/>
        </w:numPr>
        <w:tabs>
          <w:tab w:val="left" w:pos="1312"/>
        </w:tabs>
        <w:spacing w:before="2" w:after="0" w:line="240" w:lineRule="auto"/>
        <w:ind w:left="1312" w:right="0" w:hanging="315"/>
        <w:jc w:val="left"/>
      </w:pPr>
      <w:r>
        <w:rPr>
          <w:spacing w:val="7"/>
        </w:rPr>
        <w:t>人员防护</w:t>
      </w:r>
    </w:p>
    <w:p>
      <w:pPr>
        <w:pStyle w:val="6"/>
        <w:spacing w:before="160" w:line="364" w:lineRule="auto"/>
        <w:ind w:left="498" w:right="765" w:firstLine="499"/>
        <w:jc w:val="both"/>
      </w:pPr>
      <w:r>
        <w:drawing>
          <wp:anchor distT="0" distB="0" distL="0" distR="0" simplePos="0" relativeHeight="251660288" behindDoc="0" locked="0" layoutInCell="1" allowOverlap="1">
            <wp:simplePos x="0" y="0"/>
            <wp:positionH relativeFrom="page">
              <wp:posOffset>2681605</wp:posOffset>
            </wp:positionH>
            <wp:positionV relativeFrom="paragraph">
              <wp:posOffset>1051560</wp:posOffset>
            </wp:positionV>
            <wp:extent cx="1746250" cy="1818640"/>
            <wp:effectExtent l="0" t="0" r="0" b="0"/>
            <wp:wrapTopAndBottom/>
            <wp:docPr id="10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3.jpeg"/>
                    <pic:cNvPicPr>
                      <a:picLocks noChangeAspect="1"/>
                    </pic:cNvPicPr>
                  </pic:nvPicPr>
                  <pic:blipFill>
                    <a:blip r:embed="rId57" cstate="print"/>
                    <a:stretch>
                      <a:fillRect/>
                    </a:stretch>
                  </pic:blipFill>
                  <pic:spPr>
                    <a:xfrm>
                      <a:off x="0" y="0"/>
                      <a:ext cx="1746003" cy="1818894"/>
                    </a:xfrm>
                    <a:prstGeom prst="rect">
                      <a:avLst/>
                    </a:prstGeom>
                  </pic:spPr>
                </pic:pic>
              </a:graphicData>
            </a:graphic>
          </wp:anchor>
        </w:drawing>
      </w:r>
      <w:r>
        <w:t xml:space="preserve">气体检测结果合格后，作业人员在进入有限空间前还应根据作业环境选择并佩戴符合要求的个体防护用品与安全防护设备，主要有安全帽、全身式安全带、安全绳、呼吸防护用品、便携式气体检测报警仪、照明灯和对讲机等，如图 </w:t>
      </w:r>
      <w:r>
        <w:rPr>
          <w:rFonts w:ascii="Times New Roman" w:eastAsia="Times New Roman"/>
        </w:rPr>
        <w:t xml:space="preserve">4-7 </w:t>
      </w:r>
      <w:r>
        <w:t>所示。</w:t>
      </w:r>
    </w:p>
    <w:p>
      <w:pPr>
        <w:pStyle w:val="6"/>
        <w:tabs>
          <w:tab w:val="left" w:pos="859"/>
        </w:tabs>
        <w:spacing w:before="134"/>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4-7</w:t>
      </w:r>
      <w:r>
        <w:rPr>
          <w:rFonts w:ascii="Times New Roman" w:eastAsia="Times New Roman"/>
        </w:rPr>
        <w:tab/>
      </w:r>
      <w:r>
        <w:rPr>
          <w:rFonts w:hint="eastAsia" w:ascii="仿宋" w:eastAsia="仿宋"/>
        </w:rPr>
        <w:t>人员防护要求</w:t>
      </w:r>
    </w:p>
    <w:p>
      <w:pPr>
        <w:spacing w:after="0"/>
        <w:jc w:val="center"/>
        <w:rPr>
          <w:rFonts w:hint="eastAsia" w:ascii="仿宋" w:eastAsia="仿宋"/>
        </w:rPr>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4"/>
        <w:numPr>
          <w:ilvl w:val="2"/>
          <w:numId w:val="16"/>
        </w:numPr>
        <w:tabs>
          <w:tab w:val="left" w:pos="1197"/>
        </w:tabs>
        <w:spacing w:before="52" w:after="0" w:line="240" w:lineRule="auto"/>
        <w:ind w:left="1196" w:right="0" w:hanging="699"/>
        <w:jc w:val="left"/>
        <w:rPr>
          <w:rFonts w:hint="eastAsia" w:ascii="宋体" w:eastAsia="宋体"/>
        </w:rPr>
      </w:pPr>
      <w:r>
        <w:rPr>
          <w:rFonts w:hint="eastAsia" w:ascii="宋体" w:eastAsia="宋体"/>
          <w:spacing w:val="-2"/>
        </w:rPr>
        <w:t>安全作业</w:t>
      </w:r>
    </w:p>
    <w:p>
      <w:pPr>
        <w:pStyle w:val="6"/>
        <w:spacing w:before="7"/>
        <w:rPr>
          <w:sz w:val="38"/>
        </w:rPr>
      </w:pPr>
    </w:p>
    <w:p>
      <w:pPr>
        <w:pStyle w:val="6"/>
        <w:spacing w:before="0" w:line="364" w:lineRule="auto"/>
        <w:ind w:left="498" w:right="754" w:firstLine="480"/>
      </w:pPr>
      <w:r>
        <w:rPr>
          <w:spacing w:val="-8"/>
        </w:rPr>
        <w:t>在确认作业环境、作业程序、安全防护设备和个体防护用品等符合要求后，作业现</w:t>
      </w:r>
      <w:r>
        <w:t>场负责人方可许可作业人员进入有限空间作业。</w:t>
      </w:r>
    </w:p>
    <w:p>
      <w:pPr>
        <w:pStyle w:val="6"/>
        <w:spacing w:before="11"/>
        <w:rPr>
          <w:sz w:val="21"/>
        </w:rPr>
      </w:pPr>
    </w:p>
    <w:p>
      <w:pPr>
        <w:pStyle w:val="5"/>
        <w:numPr>
          <w:ilvl w:val="3"/>
          <w:numId w:val="16"/>
        </w:numPr>
        <w:tabs>
          <w:tab w:val="left" w:pos="1188"/>
        </w:tabs>
        <w:spacing w:before="0" w:after="0" w:line="240" w:lineRule="auto"/>
        <w:ind w:left="1187" w:right="0" w:hanging="191"/>
        <w:jc w:val="left"/>
      </w:pPr>
      <w:r>
        <w:rPr>
          <w:spacing w:val="7"/>
        </w:rPr>
        <w:t>注意事项</w:t>
      </w:r>
    </w:p>
    <w:p>
      <w:pPr>
        <w:pStyle w:val="14"/>
        <w:numPr>
          <w:ilvl w:val="0"/>
          <w:numId w:val="20"/>
        </w:numPr>
        <w:tabs>
          <w:tab w:val="left" w:pos="1613"/>
        </w:tabs>
        <w:spacing w:before="161" w:after="0" w:line="364" w:lineRule="auto"/>
        <w:ind w:left="498" w:right="764" w:firstLine="499"/>
        <w:jc w:val="left"/>
        <w:rPr>
          <w:sz w:val="24"/>
        </w:rPr>
      </w:pPr>
      <w:r>
        <w:rPr>
          <w:spacing w:val="3"/>
          <w:sz w:val="24"/>
        </w:rPr>
        <w:t>作业人员使用踏步、安全梯进入有限空间的，作业前应检查其牢固性和</w:t>
      </w:r>
      <w:r>
        <w:rPr>
          <w:spacing w:val="5"/>
          <w:sz w:val="24"/>
        </w:rPr>
        <w:t>安全性，确保进出安全。</w:t>
      </w:r>
    </w:p>
    <w:p>
      <w:pPr>
        <w:pStyle w:val="14"/>
        <w:numPr>
          <w:ilvl w:val="0"/>
          <w:numId w:val="20"/>
        </w:numPr>
        <w:tabs>
          <w:tab w:val="left" w:pos="1622"/>
        </w:tabs>
        <w:spacing w:before="1" w:after="0" w:line="364" w:lineRule="auto"/>
        <w:ind w:left="498" w:right="670" w:firstLine="499"/>
        <w:jc w:val="left"/>
        <w:rPr>
          <w:sz w:val="24"/>
        </w:rPr>
      </w:pPr>
      <w:r>
        <w:rPr>
          <w:spacing w:val="8"/>
          <w:sz w:val="24"/>
        </w:rPr>
        <w:t>作业人员应严格执行作业方案，正确使用安全防护设备和个体防护用品， 作业过程中与监护人员保持有效的信息沟通。</w:t>
      </w:r>
    </w:p>
    <w:p>
      <w:pPr>
        <w:pStyle w:val="14"/>
        <w:numPr>
          <w:ilvl w:val="0"/>
          <w:numId w:val="20"/>
        </w:numPr>
        <w:tabs>
          <w:tab w:val="left" w:pos="1613"/>
        </w:tabs>
        <w:spacing w:before="1" w:after="0" w:line="364" w:lineRule="auto"/>
        <w:ind w:left="498" w:right="764" w:firstLine="499"/>
        <w:jc w:val="left"/>
        <w:rPr>
          <w:sz w:val="24"/>
        </w:rPr>
      </w:pPr>
      <w:r>
        <w:rPr>
          <w:spacing w:val="1"/>
          <w:sz w:val="24"/>
        </w:rPr>
        <w:t>传递物料时应稳妥、可靠，防止滑脱；起吊物料所用绳索、吊桶等必须牢</w:t>
      </w:r>
      <w:r>
        <w:rPr>
          <w:spacing w:val="8"/>
          <w:sz w:val="24"/>
        </w:rPr>
        <w:t>固、可靠，避免吊物时突然损坏、物料掉落。</w:t>
      </w:r>
    </w:p>
    <w:p>
      <w:pPr>
        <w:pStyle w:val="14"/>
        <w:numPr>
          <w:ilvl w:val="0"/>
          <w:numId w:val="20"/>
        </w:numPr>
        <w:tabs>
          <w:tab w:val="left" w:pos="1613"/>
        </w:tabs>
        <w:spacing w:before="1" w:after="0" w:line="240" w:lineRule="auto"/>
        <w:ind w:left="1613" w:right="0" w:hanging="616"/>
        <w:jc w:val="left"/>
        <w:rPr>
          <w:sz w:val="24"/>
        </w:rPr>
      </w:pPr>
      <w:r>
        <w:rPr>
          <w:spacing w:val="5"/>
          <w:sz w:val="24"/>
        </w:rPr>
        <w:t>应通过轮换作业等方式合理安排工作时间，避免人员长时间在有限空间工</w:t>
      </w:r>
    </w:p>
    <w:p>
      <w:pPr>
        <w:pStyle w:val="6"/>
        <w:ind w:left="498"/>
      </w:pPr>
      <w:r>
        <w:t>作。</w:t>
      </w:r>
    </w:p>
    <w:p>
      <w:pPr>
        <w:pStyle w:val="5"/>
        <w:numPr>
          <w:ilvl w:val="3"/>
          <w:numId w:val="16"/>
        </w:numPr>
        <w:tabs>
          <w:tab w:val="left" w:pos="1188"/>
        </w:tabs>
        <w:spacing w:before="160" w:after="0" w:line="240" w:lineRule="auto"/>
        <w:ind w:left="1187" w:right="0" w:hanging="191"/>
        <w:jc w:val="left"/>
      </w:pPr>
      <w:r>
        <w:rPr>
          <w:spacing w:val="8"/>
        </w:rPr>
        <w:t>实时监测与持续通风</w:t>
      </w:r>
    </w:p>
    <w:p>
      <w:pPr>
        <w:pStyle w:val="6"/>
        <w:ind w:left="997"/>
      </w:pPr>
      <w:r>
        <w:t>作业过程中，应采取适当的方式对有限空间作业面进行实时监测。监测方式有</w:t>
      </w:r>
    </w:p>
    <w:p>
      <w:pPr>
        <w:pStyle w:val="6"/>
        <w:spacing w:before="160" w:line="364" w:lineRule="auto"/>
        <w:ind w:left="498" w:right="766"/>
        <w:jc w:val="both"/>
      </w:pPr>
      <w:r>
        <w:drawing>
          <wp:anchor distT="0" distB="0" distL="0" distR="0" simplePos="0" relativeHeight="251660288" behindDoc="0" locked="0" layoutInCell="1" allowOverlap="1">
            <wp:simplePos x="0" y="0"/>
            <wp:positionH relativeFrom="page">
              <wp:posOffset>2089150</wp:posOffset>
            </wp:positionH>
            <wp:positionV relativeFrom="paragraph">
              <wp:posOffset>1010285</wp:posOffset>
            </wp:positionV>
            <wp:extent cx="1581785" cy="1438910"/>
            <wp:effectExtent l="0" t="0" r="0" b="0"/>
            <wp:wrapTopAndBottom/>
            <wp:docPr id="10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4.jpeg"/>
                    <pic:cNvPicPr>
                      <a:picLocks noChangeAspect="1"/>
                    </pic:cNvPicPr>
                  </pic:nvPicPr>
                  <pic:blipFill>
                    <a:blip r:embed="rId58" cstate="print"/>
                    <a:stretch>
                      <a:fillRect/>
                    </a:stretch>
                  </pic:blipFill>
                  <pic:spPr>
                    <a:xfrm>
                      <a:off x="0" y="0"/>
                      <a:ext cx="1581912" cy="1438656"/>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4146550</wp:posOffset>
            </wp:positionH>
            <wp:positionV relativeFrom="paragraph">
              <wp:posOffset>1010285</wp:posOffset>
            </wp:positionV>
            <wp:extent cx="1308735" cy="1450340"/>
            <wp:effectExtent l="0" t="0" r="0" b="0"/>
            <wp:wrapTopAndBottom/>
            <wp:docPr id="10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5.jpeg"/>
                    <pic:cNvPicPr>
                      <a:picLocks noChangeAspect="1"/>
                    </pic:cNvPicPr>
                  </pic:nvPicPr>
                  <pic:blipFill>
                    <a:blip r:embed="rId59" cstate="print"/>
                    <a:stretch>
                      <a:fillRect/>
                    </a:stretch>
                  </pic:blipFill>
                  <pic:spPr>
                    <a:xfrm>
                      <a:off x="0" y="0"/>
                      <a:ext cx="1308913" cy="1450086"/>
                    </a:xfrm>
                    <a:prstGeom prst="rect">
                      <a:avLst/>
                    </a:prstGeom>
                  </pic:spPr>
                </pic:pic>
              </a:graphicData>
            </a:graphic>
          </wp:anchor>
        </w:drawing>
      </w:r>
      <w:r>
        <w:t xml:space="preserve">两种：一种是监护人员在有限空间外使用泵吸式气体检测报警仪对作业面进行监护检测；另一种是作业人员自行佩戴便携式气体检测报警仪对作业面进行个体检测， 如图 </w:t>
      </w:r>
      <w:r>
        <w:rPr>
          <w:rFonts w:ascii="Times New Roman" w:eastAsia="Times New Roman"/>
        </w:rPr>
        <w:t xml:space="preserve">4-8 </w:t>
      </w:r>
      <w:r>
        <w:t>所示。</w:t>
      </w:r>
    </w:p>
    <w:p>
      <w:pPr>
        <w:tabs>
          <w:tab w:val="left" w:pos="3148"/>
        </w:tabs>
        <w:spacing w:before="173"/>
        <w:ind w:left="0" w:right="258" w:firstLine="0"/>
        <w:jc w:val="center"/>
        <w:rPr>
          <w:rFonts w:hint="eastAsia" w:ascii="仿宋" w:eastAsia="仿宋"/>
          <w:sz w:val="21"/>
        </w:rPr>
      </w:pPr>
      <w:r>
        <w:rPr>
          <w:rFonts w:hint="eastAsia" w:ascii="仿宋" w:eastAsia="仿宋"/>
          <w:sz w:val="21"/>
        </w:rPr>
        <w:t>（a）有限空间外监护监测</w:t>
      </w:r>
      <w:r>
        <w:rPr>
          <w:rFonts w:hint="eastAsia" w:ascii="仿宋" w:eastAsia="仿宋"/>
          <w:sz w:val="21"/>
        </w:rPr>
        <w:tab/>
      </w:r>
      <w:r>
        <w:rPr>
          <w:rFonts w:hint="eastAsia" w:ascii="仿宋" w:eastAsia="仿宋"/>
          <w:sz w:val="21"/>
        </w:rPr>
        <w:t>（b）有限空间内个体检测</w:t>
      </w:r>
    </w:p>
    <w:p>
      <w:pPr>
        <w:pStyle w:val="6"/>
        <w:spacing w:before="2"/>
        <w:rPr>
          <w:rFonts w:ascii="仿宋"/>
          <w:sz w:val="14"/>
        </w:rPr>
      </w:pPr>
    </w:p>
    <w:p>
      <w:pPr>
        <w:pStyle w:val="6"/>
        <w:tabs>
          <w:tab w:val="left" w:pos="859"/>
        </w:tabs>
        <w:spacing w:before="0"/>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4-8</w:t>
      </w:r>
      <w:r>
        <w:rPr>
          <w:rFonts w:ascii="Times New Roman" w:eastAsia="Times New Roman"/>
        </w:rPr>
        <w:tab/>
      </w:r>
      <w:r>
        <w:rPr>
          <w:rFonts w:hint="eastAsia" w:ascii="仿宋" w:eastAsia="仿宋"/>
        </w:rPr>
        <w:t>作业过程中实时监测气体浓度</w:t>
      </w:r>
    </w:p>
    <w:p>
      <w:pPr>
        <w:pStyle w:val="6"/>
        <w:spacing w:before="160" w:line="364" w:lineRule="auto"/>
        <w:ind w:left="498" w:right="766" w:firstLine="499"/>
      </w:pPr>
      <w:r>
        <w:t>除实时监测外，作业过程中还应持续进行通风。当有限空间内进行涂装作业、防水作业、防腐作业以及焊接等动火作业时，应持续进行机械通风。</w:t>
      </w:r>
    </w:p>
    <w:p>
      <w:pPr>
        <w:pStyle w:val="5"/>
        <w:numPr>
          <w:ilvl w:val="3"/>
          <w:numId w:val="16"/>
        </w:numPr>
        <w:tabs>
          <w:tab w:val="left" w:pos="1188"/>
        </w:tabs>
        <w:spacing w:before="2" w:after="0" w:line="240" w:lineRule="auto"/>
        <w:ind w:left="1187" w:right="0" w:hanging="191"/>
        <w:jc w:val="left"/>
      </w:pPr>
      <w:r>
        <w:rPr>
          <w:spacing w:val="7"/>
        </w:rPr>
        <w:t>作业监护</w:t>
      </w:r>
    </w:p>
    <w:p>
      <w:pPr>
        <w:pStyle w:val="6"/>
        <w:spacing w:before="160"/>
        <w:ind w:left="997"/>
      </w:pPr>
      <w:r>
        <w:t>监护人员应在有限空间外全程持续监护，不得擅离职守，主要做好两方面工作：</w:t>
      </w:r>
    </w:p>
    <w:p>
      <w:pPr>
        <w:spacing w:after="0"/>
        <w:sectPr>
          <w:pgSz w:w="11910" w:h="16840"/>
          <w:pgMar w:top="148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14"/>
        <w:numPr>
          <w:ilvl w:val="0"/>
          <w:numId w:val="21"/>
        </w:numPr>
        <w:tabs>
          <w:tab w:val="left" w:pos="1624"/>
        </w:tabs>
        <w:spacing w:before="60" w:after="0" w:line="364" w:lineRule="auto"/>
        <w:ind w:left="498" w:right="765" w:firstLine="499"/>
        <w:jc w:val="both"/>
        <w:rPr>
          <w:sz w:val="24"/>
        </w:rPr>
      </w:pPr>
      <w:bookmarkStart w:id="34" w:name="_bookmark23"/>
      <w:bookmarkEnd w:id="34"/>
      <w:bookmarkStart w:id="35" w:name="_bookmark23"/>
      <w:bookmarkEnd w:id="35"/>
      <w:r>
        <w:rPr>
          <w:spacing w:val="1"/>
          <w:sz w:val="24"/>
        </w:rPr>
        <w:t>跟踪作业人员的作业过程，与其保持信息沟通，发现有限空间气体环境发</w:t>
      </w:r>
      <w:r>
        <w:rPr>
          <w:spacing w:val="8"/>
          <w:sz w:val="24"/>
        </w:rPr>
        <w:t>生不良变化、安全防护措施失效和其他异常情况时，应立即向作业人员发出撤离警报，并采取措施协助作业人员撤离。</w:t>
      </w:r>
    </w:p>
    <w:p>
      <w:pPr>
        <w:pStyle w:val="14"/>
        <w:numPr>
          <w:ilvl w:val="0"/>
          <w:numId w:val="21"/>
        </w:numPr>
        <w:tabs>
          <w:tab w:val="left" w:pos="1624"/>
        </w:tabs>
        <w:spacing w:before="2" w:after="0" w:line="240" w:lineRule="auto"/>
        <w:ind w:left="1624" w:right="0" w:hanging="627"/>
        <w:jc w:val="left"/>
        <w:rPr>
          <w:sz w:val="24"/>
        </w:rPr>
      </w:pPr>
      <w:r>
        <w:rPr>
          <w:spacing w:val="8"/>
          <w:sz w:val="24"/>
        </w:rPr>
        <w:t>防止未经许可的人员进入作业区域。</w:t>
      </w:r>
    </w:p>
    <w:p>
      <w:pPr>
        <w:pStyle w:val="5"/>
        <w:numPr>
          <w:ilvl w:val="3"/>
          <w:numId w:val="16"/>
        </w:numPr>
        <w:tabs>
          <w:tab w:val="left" w:pos="1188"/>
        </w:tabs>
        <w:spacing w:before="161" w:after="0" w:line="240" w:lineRule="auto"/>
        <w:ind w:left="1187" w:right="0" w:hanging="191"/>
        <w:jc w:val="left"/>
      </w:pPr>
      <w:r>
        <w:rPr>
          <w:spacing w:val="8"/>
        </w:rPr>
        <w:t>异常情况紧急撤离有限空间</w:t>
      </w:r>
    </w:p>
    <w:p>
      <w:pPr>
        <w:pStyle w:val="6"/>
        <w:spacing w:before="160"/>
        <w:ind w:left="997"/>
      </w:pPr>
      <w:r>
        <w:t>作业期间发生下列情况之一时，作业人员应立即中断作业，撤离有限空间：</w:t>
      </w:r>
    </w:p>
    <w:p>
      <w:pPr>
        <w:pStyle w:val="14"/>
        <w:numPr>
          <w:ilvl w:val="0"/>
          <w:numId w:val="22"/>
        </w:numPr>
        <w:tabs>
          <w:tab w:val="left" w:pos="1622"/>
        </w:tabs>
        <w:spacing w:before="161" w:after="0" w:line="240" w:lineRule="auto"/>
        <w:ind w:left="1621" w:right="0" w:hanging="625"/>
        <w:jc w:val="left"/>
        <w:rPr>
          <w:sz w:val="24"/>
        </w:rPr>
      </w:pPr>
      <w:r>
        <w:rPr>
          <w:spacing w:val="8"/>
          <w:sz w:val="24"/>
        </w:rPr>
        <w:t>作业人员出现身体不适。</w:t>
      </w:r>
    </w:p>
    <w:p>
      <w:pPr>
        <w:pStyle w:val="14"/>
        <w:numPr>
          <w:ilvl w:val="0"/>
          <w:numId w:val="22"/>
        </w:numPr>
        <w:tabs>
          <w:tab w:val="left" w:pos="1622"/>
        </w:tabs>
        <w:spacing w:before="160" w:after="0" w:line="240" w:lineRule="auto"/>
        <w:ind w:left="1621" w:right="0" w:hanging="625"/>
        <w:jc w:val="left"/>
        <w:rPr>
          <w:sz w:val="24"/>
        </w:rPr>
      </w:pPr>
      <w:r>
        <w:rPr>
          <w:spacing w:val="8"/>
          <w:sz w:val="24"/>
        </w:rPr>
        <w:t>安全防护设备或个体防护用品失效。</w:t>
      </w:r>
    </w:p>
    <w:p>
      <w:pPr>
        <w:pStyle w:val="14"/>
        <w:numPr>
          <w:ilvl w:val="0"/>
          <w:numId w:val="22"/>
        </w:numPr>
        <w:tabs>
          <w:tab w:val="left" w:pos="1622"/>
        </w:tabs>
        <w:spacing w:before="161" w:after="0" w:line="240" w:lineRule="auto"/>
        <w:ind w:left="1621" w:right="0" w:hanging="625"/>
        <w:jc w:val="left"/>
        <w:rPr>
          <w:sz w:val="24"/>
        </w:rPr>
      </w:pPr>
      <w:r>
        <w:rPr>
          <w:spacing w:val="8"/>
          <w:sz w:val="24"/>
        </w:rPr>
        <w:t>气体检测报警仪报警。</w:t>
      </w:r>
    </w:p>
    <w:p>
      <w:pPr>
        <w:pStyle w:val="14"/>
        <w:numPr>
          <w:ilvl w:val="0"/>
          <w:numId w:val="22"/>
        </w:numPr>
        <w:tabs>
          <w:tab w:val="left" w:pos="1622"/>
        </w:tabs>
        <w:spacing w:before="160" w:after="0" w:line="240" w:lineRule="auto"/>
        <w:ind w:left="1621" w:right="0" w:hanging="625"/>
        <w:jc w:val="left"/>
        <w:rPr>
          <w:sz w:val="24"/>
        </w:rPr>
      </w:pPr>
      <w:r>
        <w:rPr>
          <w:spacing w:val="8"/>
          <w:sz w:val="24"/>
        </w:rPr>
        <w:t>监护人员或作业现场负责人下达撤离命令。</w:t>
      </w:r>
    </w:p>
    <w:p>
      <w:pPr>
        <w:pStyle w:val="14"/>
        <w:numPr>
          <w:ilvl w:val="0"/>
          <w:numId w:val="22"/>
        </w:numPr>
        <w:tabs>
          <w:tab w:val="left" w:pos="1622"/>
        </w:tabs>
        <w:spacing w:before="161" w:after="0" w:line="240" w:lineRule="auto"/>
        <w:ind w:left="1621" w:right="0" w:hanging="625"/>
        <w:jc w:val="left"/>
        <w:rPr>
          <w:sz w:val="24"/>
        </w:rPr>
      </w:pPr>
      <w:r>
        <w:rPr>
          <w:spacing w:val="8"/>
          <w:sz w:val="24"/>
        </w:rPr>
        <w:t>其他可能危及安全的情况。</w:t>
      </w:r>
    </w:p>
    <w:p>
      <w:pPr>
        <w:pStyle w:val="6"/>
        <w:spacing w:before="11"/>
        <w:rPr>
          <w:sz w:val="25"/>
        </w:rPr>
      </w:pPr>
    </w:p>
    <w:p>
      <w:pPr>
        <w:pStyle w:val="4"/>
        <w:numPr>
          <w:ilvl w:val="2"/>
          <w:numId w:val="16"/>
        </w:numPr>
        <w:tabs>
          <w:tab w:val="left" w:pos="1197"/>
        </w:tabs>
        <w:spacing w:before="0" w:after="0" w:line="240" w:lineRule="auto"/>
        <w:ind w:left="1196" w:right="0" w:hanging="699"/>
        <w:jc w:val="left"/>
        <w:rPr>
          <w:rFonts w:hint="eastAsia" w:ascii="宋体" w:eastAsia="宋体"/>
        </w:rPr>
      </w:pPr>
      <w:r>
        <w:rPr>
          <w:rFonts w:hint="eastAsia" w:ascii="宋体" w:eastAsia="宋体"/>
          <w:spacing w:val="-2"/>
        </w:rPr>
        <w:t>作业完成</w:t>
      </w:r>
    </w:p>
    <w:p>
      <w:pPr>
        <w:pStyle w:val="6"/>
        <w:spacing w:before="1"/>
        <w:rPr>
          <w:sz w:val="26"/>
        </w:rPr>
      </w:pPr>
    </w:p>
    <w:p>
      <w:pPr>
        <w:pStyle w:val="6"/>
        <w:spacing w:before="0" w:line="364" w:lineRule="auto"/>
        <w:ind w:left="498" w:right="766" w:firstLine="499"/>
        <w:jc w:val="both"/>
      </w:pPr>
      <w:r>
        <w:t>有限空间作业完成后，作业人员应将全部设备和工具带离有限空间，清点人员和设备，确保有限空间内无人员和设备遗留后，关闭进出口，解除本次作业前采取的隔离、封闭措施，恢复现场环境后安全撤离作业现场。</w:t>
      </w:r>
    </w:p>
    <w:p>
      <w:pPr>
        <w:pStyle w:val="6"/>
        <w:spacing w:before="2"/>
        <w:ind w:left="997"/>
        <w:jc w:val="both"/>
      </w:pPr>
      <w:r>
        <w:t xml:space="preserve">有限空间作业安全风险防控确认情况见表 </w:t>
      </w:r>
      <w:r>
        <w:rPr>
          <w:rFonts w:ascii="Times New Roman" w:eastAsia="Times New Roman"/>
        </w:rPr>
        <w:t>4-3</w:t>
      </w:r>
      <w:r>
        <w:t>。</w:t>
      </w:r>
    </w:p>
    <w:p>
      <w:pPr>
        <w:pStyle w:val="6"/>
        <w:spacing w:before="0"/>
        <w:rPr>
          <w:sz w:val="26"/>
        </w:rPr>
      </w:pPr>
    </w:p>
    <w:p>
      <w:pPr>
        <w:pStyle w:val="6"/>
        <w:spacing w:before="0"/>
        <w:rPr>
          <w:sz w:val="23"/>
        </w:rPr>
      </w:pPr>
    </w:p>
    <w:p>
      <w:pPr>
        <w:pStyle w:val="6"/>
        <w:tabs>
          <w:tab w:val="left" w:pos="859"/>
        </w:tabs>
        <w:spacing w:before="0"/>
        <w:ind w:right="258"/>
        <w:jc w:val="center"/>
        <w:rPr>
          <w:rFonts w:hint="eastAsia" w:ascii="仿宋" w:eastAsia="仿宋"/>
        </w:rPr>
      </w:pPr>
      <w:r>
        <w:rPr>
          <w:rFonts w:hint="eastAsia" w:ascii="仿宋" w:eastAsia="仿宋"/>
        </w:rPr>
        <w:t>表</w:t>
      </w:r>
      <w:r>
        <w:rPr>
          <w:rFonts w:hint="eastAsia" w:ascii="仿宋" w:eastAsia="仿宋"/>
          <w:spacing w:val="-61"/>
        </w:rPr>
        <w:t xml:space="preserve"> </w:t>
      </w:r>
      <w:r>
        <w:rPr>
          <w:rFonts w:ascii="Times New Roman" w:eastAsia="Times New Roman"/>
        </w:rPr>
        <w:t>4-3</w:t>
      </w:r>
      <w:r>
        <w:rPr>
          <w:rFonts w:ascii="Times New Roman" w:eastAsia="Times New Roman"/>
        </w:rPr>
        <w:tab/>
      </w:r>
      <w:r>
        <w:rPr>
          <w:rFonts w:hint="eastAsia" w:ascii="仿宋" w:eastAsia="仿宋"/>
        </w:rPr>
        <w:t>有限空间作业安全风险防控确认表</w:t>
      </w:r>
    </w:p>
    <w:p>
      <w:pPr>
        <w:pStyle w:val="6"/>
        <w:spacing w:before="3"/>
        <w:rPr>
          <w:rFonts w:ascii="仿宋"/>
          <w:sz w:val="6"/>
        </w:rPr>
      </w:pPr>
    </w:p>
    <w:tbl>
      <w:tblPr>
        <w:tblStyle w:val="11"/>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6054"/>
        <w:gridCol w:w="1250"/>
        <w:gridCol w:w="12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36" w:type="dxa"/>
            <w:tcBorders>
              <w:left w:val="nil"/>
            </w:tcBorders>
          </w:tcPr>
          <w:p>
            <w:pPr>
              <w:pStyle w:val="15"/>
              <w:spacing w:before="120"/>
              <w:ind w:left="142" w:right="129"/>
              <w:jc w:val="center"/>
              <w:rPr>
                <w:sz w:val="21"/>
              </w:rPr>
            </w:pPr>
            <w:r>
              <w:rPr>
                <w:sz w:val="21"/>
              </w:rPr>
              <w:t>序号</w:t>
            </w:r>
          </w:p>
        </w:tc>
        <w:tc>
          <w:tcPr>
            <w:tcW w:w="6054" w:type="dxa"/>
          </w:tcPr>
          <w:p>
            <w:pPr>
              <w:pStyle w:val="15"/>
              <w:spacing w:before="120"/>
              <w:ind w:left="2586" w:right="2578"/>
              <w:jc w:val="center"/>
              <w:rPr>
                <w:sz w:val="21"/>
              </w:rPr>
            </w:pPr>
            <w:r>
              <w:rPr>
                <w:sz w:val="21"/>
              </w:rPr>
              <w:t>确认内容</w:t>
            </w:r>
          </w:p>
        </w:tc>
        <w:tc>
          <w:tcPr>
            <w:tcW w:w="1250" w:type="dxa"/>
          </w:tcPr>
          <w:p>
            <w:pPr>
              <w:pStyle w:val="15"/>
              <w:spacing w:before="120"/>
              <w:ind w:left="203"/>
              <w:rPr>
                <w:sz w:val="21"/>
              </w:rPr>
            </w:pPr>
            <w:r>
              <w:rPr>
                <w:sz w:val="21"/>
              </w:rPr>
              <w:t>确认结果</w:t>
            </w:r>
          </w:p>
        </w:tc>
        <w:tc>
          <w:tcPr>
            <w:tcW w:w="1246" w:type="dxa"/>
            <w:tcBorders>
              <w:right w:val="nil"/>
            </w:tcBorders>
          </w:tcPr>
          <w:p>
            <w:pPr>
              <w:pStyle w:val="15"/>
              <w:spacing w:before="120"/>
              <w:ind w:left="307"/>
              <w:rPr>
                <w:sz w:val="21"/>
              </w:rPr>
            </w:pPr>
            <w:r>
              <w:rPr>
                <w:sz w:val="21"/>
              </w:rPr>
              <w:t>确认人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736" w:type="dxa"/>
            <w:tcBorders>
              <w:left w:val="nil"/>
            </w:tcBorders>
          </w:tcPr>
          <w:p>
            <w:pPr>
              <w:pStyle w:val="15"/>
              <w:spacing w:before="1"/>
              <w:rPr>
                <w:rFonts w:ascii="仿宋"/>
                <w:sz w:val="22"/>
              </w:rPr>
            </w:pPr>
          </w:p>
          <w:p>
            <w:pPr>
              <w:pStyle w:val="15"/>
              <w:ind w:left="12"/>
              <w:jc w:val="center"/>
              <w:rPr>
                <w:rFonts w:ascii="Times New Roman"/>
                <w:sz w:val="21"/>
              </w:rPr>
            </w:pPr>
            <w:r>
              <w:rPr>
                <w:rFonts w:ascii="Times New Roman"/>
                <w:w w:val="99"/>
                <w:sz w:val="21"/>
              </w:rPr>
              <w:t>1</w:t>
            </w:r>
          </w:p>
        </w:tc>
        <w:tc>
          <w:tcPr>
            <w:tcW w:w="6054" w:type="dxa"/>
          </w:tcPr>
          <w:p>
            <w:pPr>
              <w:pStyle w:val="15"/>
              <w:spacing w:before="68"/>
              <w:ind w:left="317"/>
              <w:rPr>
                <w:sz w:val="21"/>
              </w:rPr>
            </w:pPr>
            <w:r>
              <w:rPr>
                <w:sz w:val="21"/>
              </w:rPr>
              <w:t>是否制定作业方案，作业方案是否经本单位相关人员审核和批</w:t>
            </w:r>
          </w:p>
          <w:p>
            <w:pPr>
              <w:pStyle w:val="15"/>
              <w:spacing w:before="134"/>
              <w:ind w:left="106"/>
              <w:rPr>
                <w:sz w:val="21"/>
              </w:rPr>
            </w:pPr>
            <w:r>
              <w:rPr>
                <w:w w:val="99"/>
                <w:sz w:val="21"/>
              </w:rPr>
              <w:t>准</w:t>
            </w:r>
          </w:p>
        </w:tc>
        <w:tc>
          <w:tcPr>
            <w:tcW w:w="1250" w:type="dxa"/>
          </w:tcPr>
          <w:p>
            <w:pPr>
              <w:pStyle w:val="15"/>
              <w:rPr>
                <w:rFonts w:ascii="Times New Roman"/>
                <w:sz w:val="22"/>
              </w:rPr>
            </w:pPr>
          </w:p>
        </w:tc>
        <w:tc>
          <w:tcPr>
            <w:tcW w:w="1246" w:type="dxa"/>
            <w:tcBorders>
              <w:right w:val="nil"/>
            </w:tcBorders>
          </w:tcPr>
          <w:p>
            <w:pPr>
              <w:pStyle w:val="15"/>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36" w:type="dxa"/>
            <w:tcBorders>
              <w:left w:val="nil"/>
            </w:tcBorders>
          </w:tcPr>
          <w:p>
            <w:pPr>
              <w:pStyle w:val="15"/>
              <w:spacing w:before="105"/>
              <w:ind w:left="12"/>
              <w:jc w:val="center"/>
              <w:rPr>
                <w:rFonts w:ascii="Times New Roman"/>
                <w:sz w:val="21"/>
              </w:rPr>
            </w:pPr>
            <w:r>
              <w:rPr>
                <w:rFonts w:ascii="Times New Roman"/>
                <w:w w:val="99"/>
                <w:sz w:val="21"/>
              </w:rPr>
              <w:t>2</w:t>
            </w:r>
          </w:p>
        </w:tc>
        <w:tc>
          <w:tcPr>
            <w:tcW w:w="6054" w:type="dxa"/>
          </w:tcPr>
          <w:p>
            <w:pPr>
              <w:pStyle w:val="15"/>
              <w:spacing w:before="92"/>
              <w:ind w:left="317"/>
              <w:rPr>
                <w:sz w:val="21"/>
              </w:rPr>
            </w:pPr>
            <w:r>
              <w:rPr>
                <w:sz w:val="21"/>
              </w:rPr>
              <w:t>是否明确现场负责人、监护人员和作业人员及其安全职责</w:t>
            </w:r>
          </w:p>
        </w:tc>
        <w:tc>
          <w:tcPr>
            <w:tcW w:w="1250" w:type="dxa"/>
          </w:tcPr>
          <w:p>
            <w:pPr>
              <w:pStyle w:val="15"/>
              <w:rPr>
                <w:rFonts w:ascii="Times New Roman"/>
                <w:sz w:val="22"/>
              </w:rPr>
            </w:pPr>
          </w:p>
        </w:tc>
        <w:tc>
          <w:tcPr>
            <w:tcW w:w="1246" w:type="dxa"/>
            <w:tcBorders>
              <w:right w:val="nil"/>
            </w:tcBorders>
          </w:tcPr>
          <w:p>
            <w:pPr>
              <w:pStyle w:val="15"/>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736" w:type="dxa"/>
            <w:tcBorders>
              <w:left w:val="nil"/>
            </w:tcBorders>
          </w:tcPr>
          <w:p>
            <w:pPr>
              <w:pStyle w:val="15"/>
              <w:spacing w:before="3"/>
              <w:rPr>
                <w:rFonts w:ascii="仿宋"/>
                <w:sz w:val="22"/>
              </w:rPr>
            </w:pPr>
          </w:p>
          <w:p>
            <w:pPr>
              <w:pStyle w:val="15"/>
              <w:ind w:left="12"/>
              <w:jc w:val="center"/>
              <w:rPr>
                <w:rFonts w:ascii="Times New Roman"/>
                <w:sz w:val="21"/>
              </w:rPr>
            </w:pPr>
            <w:r>
              <w:rPr>
                <w:rFonts w:ascii="Times New Roman"/>
                <w:w w:val="99"/>
                <w:sz w:val="21"/>
              </w:rPr>
              <w:t>3</w:t>
            </w:r>
          </w:p>
        </w:tc>
        <w:tc>
          <w:tcPr>
            <w:tcW w:w="6054" w:type="dxa"/>
          </w:tcPr>
          <w:p>
            <w:pPr>
              <w:pStyle w:val="15"/>
              <w:spacing w:before="67"/>
              <w:ind w:left="317"/>
              <w:rPr>
                <w:sz w:val="21"/>
              </w:rPr>
            </w:pPr>
            <w:r>
              <w:rPr>
                <w:sz w:val="21"/>
              </w:rPr>
              <w:t>作业现场是否有作业审批表，审批项目是否齐全，是否经审批</w:t>
            </w:r>
          </w:p>
          <w:p>
            <w:pPr>
              <w:pStyle w:val="15"/>
              <w:spacing w:before="136"/>
              <w:ind w:left="106"/>
              <w:rPr>
                <w:sz w:val="21"/>
              </w:rPr>
            </w:pPr>
            <w:r>
              <w:rPr>
                <w:sz w:val="21"/>
              </w:rPr>
              <w:t>负责人签字同意</w:t>
            </w:r>
          </w:p>
        </w:tc>
        <w:tc>
          <w:tcPr>
            <w:tcW w:w="1250" w:type="dxa"/>
          </w:tcPr>
          <w:p>
            <w:pPr>
              <w:pStyle w:val="15"/>
              <w:rPr>
                <w:rFonts w:ascii="Times New Roman"/>
                <w:sz w:val="22"/>
              </w:rPr>
            </w:pPr>
          </w:p>
        </w:tc>
        <w:tc>
          <w:tcPr>
            <w:tcW w:w="1246" w:type="dxa"/>
            <w:tcBorders>
              <w:right w:val="nil"/>
            </w:tcBorders>
          </w:tcPr>
          <w:p>
            <w:pPr>
              <w:pStyle w:val="15"/>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736" w:type="dxa"/>
            <w:tcBorders>
              <w:left w:val="nil"/>
            </w:tcBorders>
          </w:tcPr>
          <w:p>
            <w:pPr>
              <w:pStyle w:val="15"/>
              <w:spacing w:before="2"/>
              <w:rPr>
                <w:rFonts w:ascii="仿宋"/>
                <w:sz w:val="22"/>
              </w:rPr>
            </w:pPr>
          </w:p>
          <w:p>
            <w:pPr>
              <w:pStyle w:val="15"/>
              <w:spacing w:before="1"/>
              <w:ind w:left="12"/>
              <w:jc w:val="center"/>
              <w:rPr>
                <w:rFonts w:ascii="Times New Roman"/>
                <w:sz w:val="21"/>
              </w:rPr>
            </w:pPr>
            <w:r>
              <w:rPr>
                <w:rFonts w:ascii="Times New Roman"/>
                <w:w w:val="99"/>
                <w:sz w:val="21"/>
              </w:rPr>
              <w:t>4</w:t>
            </w:r>
          </w:p>
        </w:tc>
        <w:tc>
          <w:tcPr>
            <w:tcW w:w="6054" w:type="dxa"/>
          </w:tcPr>
          <w:p>
            <w:pPr>
              <w:pStyle w:val="15"/>
              <w:spacing w:before="67"/>
              <w:ind w:left="317"/>
              <w:rPr>
                <w:sz w:val="21"/>
              </w:rPr>
            </w:pPr>
            <w:r>
              <w:rPr>
                <w:sz w:val="21"/>
              </w:rPr>
              <w:t>作业安全防护设备、个体防护用品和应急救援装备是否齐全、</w:t>
            </w:r>
          </w:p>
          <w:p>
            <w:pPr>
              <w:pStyle w:val="15"/>
              <w:spacing w:before="136"/>
              <w:ind w:left="106"/>
              <w:rPr>
                <w:sz w:val="21"/>
              </w:rPr>
            </w:pPr>
            <w:r>
              <w:rPr>
                <w:sz w:val="21"/>
              </w:rPr>
              <w:t>有效</w:t>
            </w:r>
          </w:p>
        </w:tc>
        <w:tc>
          <w:tcPr>
            <w:tcW w:w="1250" w:type="dxa"/>
          </w:tcPr>
          <w:p>
            <w:pPr>
              <w:pStyle w:val="15"/>
              <w:rPr>
                <w:rFonts w:ascii="Times New Roman"/>
                <w:sz w:val="22"/>
              </w:rPr>
            </w:pPr>
          </w:p>
        </w:tc>
        <w:tc>
          <w:tcPr>
            <w:tcW w:w="1246" w:type="dxa"/>
            <w:tcBorders>
              <w:right w:val="nil"/>
            </w:tcBorders>
          </w:tcPr>
          <w:p>
            <w:pPr>
              <w:pStyle w:val="15"/>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736" w:type="dxa"/>
            <w:tcBorders>
              <w:left w:val="nil"/>
            </w:tcBorders>
          </w:tcPr>
          <w:p>
            <w:pPr>
              <w:pStyle w:val="15"/>
              <w:spacing w:before="1"/>
              <w:rPr>
                <w:rFonts w:ascii="仿宋"/>
                <w:sz w:val="22"/>
              </w:rPr>
            </w:pPr>
          </w:p>
          <w:p>
            <w:pPr>
              <w:pStyle w:val="15"/>
              <w:ind w:left="12"/>
              <w:jc w:val="center"/>
              <w:rPr>
                <w:rFonts w:ascii="Times New Roman"/>
                <w:sz w:val="21"/>
              </w:rPr>
            </w:pPr>
            <w:r>
              <w:rPr>
                <w:rFonts w:ascii="Times New Roman"/>
                <w:w w:val="99"/>
                <w:sz w:val="21"/>
              </w:rPr>
              <w:t>5</w:t>
            </w:r>
          </w:p>
        </w:tc>
        <w:tc>
          <w:tcPr>
            <w:tcW w:w="6054" w:type="dxa"/>
          </w:tcPr>
          <w:p>
            <w:pPr>
              <w:pStyle w:val="15"/>
              <w:spacing w:before="65"/>
              <w:ind w:left="317"/>
              <w:rPr>
                <w:sz w:val="21"/>
              </w:rPr>
            </w:pPr>
            <w:r>
              <w:rPr>
                <w:sz w:val="21"/>
              </w:rPr>
              <w:t>作业前是否进行安全交底，交底内容是否全面，交底人员及被</w:t>
            </w:r>
          </w:p>
          <w:p>
            <w:pPr>
              <w:pStyle w:val="15"/>
              <w:spacing w:before="137"/>
              <w:ind w:left="106"/>
              <w:rPr>
                <w:sz w:val="21"/>
              </w:rPr>
            </w:pPr>
            <w:r>
              <w:rPr>
                <w:sz w:val="21"/>
              </w:rPr>
              <w:t>交底人员是否签字确认</w:t>
            </w:r>
          </w:p>
        </w:tc>
        <w:tc>
          <w:tcPr>
            <w:tcW w:w="1250" w:type="dxa"/>
          </w:tcPr>
          <w:p>
            <w:pPr>
              <w:pStyle w:val="15"/>
              <w:rPr>
                <w:rFonts w:ascii="Times New Roman"/>
                <w:sz w:val="22"/>
              </w:rPr>
            </w:pPr>
          </w:p>
        </w:tc>
        <w:tc>
          <w:tcPr>
            <w:tcW w:w="1246" w:type="dxa"/>
            <w:tcBorders>
              <w:right w:val="nil"/>
            </w:tcBorders>
          </w:tcPr>
          <w:p>
            <w:pPr>
              <w:pStyle w:val="15"/>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736" w:type="dxa"/>
            <w:tcBorders>
              <w:left w:val="nil"/>
            </w:tcBorders>
          </w:tcPr>
          <w:p>
            <w:pPr>
              <w:pStyle w:val="15"/>
              <w:spacing w:before="1"/>
              <w:rPr>
                <w:rFonts w:ascii="仿宋"/>
                <w:sz w:val="22"/>
              </w:rPr>
            </w:pPr>
          </w:p>
          <w:p>
            <w:pPr>
              <w:pStyle w:val="15"/>
              <w:ind w:left="12"/>
              <w:jc w:val="center"/>
              <w:rPr>
                <w:rFonts w:ascii="Times New Roman"/>
                <w:sz w:val="21"/>
              </w:rPr>
            </w:pPr>
            <w:r>
              <w:rPr>
                <w:rFonts w:ascii="Times New Roman"/>
                <w:w w:val="99"/>
                <w:sz w:val="21"/>
              </w:rPr>
              <w:t>6</w:t>
            </w:r>
          </w:p>
        </w:tc>
        <w:tc>
          <w:tcPr>
            <w:tcW w:w="6054" w:type="dxa"/>
          </w:tcPr>
          <w:p>
            <w:pPr>
              <w:pStyle w:val="15"/>
              <w:spacing w:before="65"/>
              <w:ind w:left="317"/>
              <w:rPr>
                <w:sz w:val="21"/>
              </w:rPr>
            </w:pPr>
            <w:r>
              <w:rPr>
                <w:sz w:val="21"/>
              </w:rPr>
              <w:t>作业现场是否设置围挡设施，是否设置符合要求的安全警示标</w:t>
            </w:r>
          </w:p>
          <w:p>
            <w:pPr>
              <w:pStyle w:val="15"/>
              <w:spacing w:before="137"/>
              <w:ind w:left="106"/>
              <w:rPr>
                <w:sz w:val="21"/>
              </w:rPr>
            </w:pPr>
            <w:r>
              <w:rPr>
                <w:sz w:val="21"/>
              </w:rPr>
              <w:t>志或安全告知牌</w:t>
            </w:r>
          </w:p>
        </w:tc>
        <w:tc>
          <w:tcPr>
            <w:tcW w:w="1250" w:type="dxa"/>
          </w:tcPr>
          <w:p>
            <w:pPr>
              <w:pStyle w:val="15"/>
              <w:rPr>
                <w:rFonts w:ascii="Times New Roman"/>
                <w:sz w:val="22"/>
              </w:rPr>
            </w:pPr>
          </w:p>
        </w:tc>
        <w:tc>
          <w:tcPr>
            <w:tcW w:w="1246" w:type="dxa"/>
            <w:tcBorders>
              <w:right w:val="nil"/>
            </w:tcBorders>
          </w:tcPr>
          <w:p>
            <w:pPr>
              <w:pStyle w:val="15"/>
              <w:rPr>
                <w:rFonts w:ascii="Times New Roman"/>
                <w:sz w:val="22"/>
              </w:rPr>
            </w:pPr>
          </w:p>
        </w:tc>
      </w:tr>
    </w:tbl>
    <w:p>
      <w:pPr>
        <w:spacing w:after="0"/>
        <w:rPr>
          <w:rFonts w:ascii="Times New Roman"/>
          <w:sz w:val="22"/>
        </w:rPr>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tbl>
      <w:tblPr>
        <w:tblStyle w:val="11"/>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6054"/>
        <w:gridCol w:w="1250"/>
        <w:gridCol w:w="12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36" w:type="dxa"/>
            <w:tcBorders>
              <w:left w:val="nil"/>
            </w:tcBorders>
          </w:tcPr>
          <w:p>
            <w:pPr>
              <w:pStyle w:val="15"/>
              <w:spacing w:before="120"/>
              <w:ind w:left="142" w:right="129"/>
              <w:jc w:val="center"/>
              <w:rPr>
                <w:sz w:val="21"/>
              </w:rPr>
            </w:pPr>
            <w:bookmarkStart w:id="36" w:name="_bookmark24"/>
            <w:bookmarkEnd w:id="36"/>
            <w:r>
              <w:rPr>
                <w:sz w:val="21"/>
              </w:rPr>
              <w:t>序号</w:t>
            </w:r>
          </w:p>
        </w:tc>
        <w:tc>
          <w:tcPr>
            <w:tcW w:w="6054" w:type="dxa"/>
          </w:tcPr>
          <w:p>
            <w:pPr>
              <w:pStyle w:val="15"/>
              <w:spacing w:before="120"/>
              <w:ind w:left="2586" w:right="2578"/>
              <w:jc w:val="center"/>
              <w:rPr>
                <w:sz w:val="21"/>
              </w:rPr>
            </w:pPr>
            <w:r>
              <w:rPr>
                <w:sz w:val="21"/>
              </w:rPr>
              <w:t>确认内容</w:t>
            </w:r>
          </w:p>
        </w:tc>
        <w:tc>
          <w:tcPr>
            <w:tcW w:w="1250" w:type="dxa"/>
          </w:tcPr>
          <w:p>
            <w:pPr>
              <w:pStyle w:val="15"/>
              <w:spacing w:before="120"/>
              <w:ind w:left="203"/>
              <w:rPr>
                <w:sz w:val="21"/>
              </w:rPr>
            </w:pPr>
            <w:r>
              <w:rPr>
                <w:sz w:val="21"/>
              </w:rPr>
              <w:t>确认结果</w:t>
            </w:r>
          </w:p>
        </w:tc>
        <w:tc>
          <w:tcPr>
            <w:tcW w:w="1246" w:type="dxa"/>
            <w:tcBorders>
              <w:right w:val="nil"/>
            </w:tcBorders>
          </w:tcPr>
          <w:p>
            <w:pPr>
              <w:pStyle w:val="15"/>
              <w:spacing w:before="120"/>
              <w:ind w:left="307"/>
              <w:rPr>
                <w:sz w:val="21"/>
              </w:rPr>
            </w:pPr>
            <w:r>
              <w:rPr>
                <w:sz w:val="21"/>
              </w:rPr>
              <w:t>确认人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36" w:type="dxa"/>
            <w:tcBorders>
              <w:left w:val="nil"/>
            </w:tcBorders>
          </w:tcPr>
          <w:p>
            <w:pPr>
              <w:pStyle w:val="15"/>
              <w:spacing w:before="106"/>
              <w:ind w:left="12"/>
              <w:jc w:val="center"/>
              <w:rPr>
                <w:rFonts w:ascii="Times New Roman"/>
                <w:sz w:val="21"/>
              </w:rPr>
            </w:pPr>
            <w:r>
              <w:rPr>
                <w:rFonts w:ascii="Times New Roman"/>
                <w:w w:val="99"/>
                <w:sz w:val="21"/>
              </w:rPr>
              <w:t>7</w:t>
            </w:r>
          </w:p>
        </w:tc>
        <w:tc>
          <w:tcPr>
            <w:tcW w:w="6054" w:type="dxa"/>
          </w:tcPr>
          <w:p>
            <w:pPr>
              <w:pStyle w:val="15"/>
              <w:spacing w:before="92"/>
              <w:ind w:left="317"/>
              <w:rPr>
                <w:sz w:val="21"/>
              </w:rPr>
            </w:pPr>
            <w:r>
              <w:rPr>
                <w:sz w:val="21"/>
              </w:rPr>
              <w:t>是否安全开启进出口，进行自然通风</w:t>
            </w:r>
          </w:p>
        </w:tc>
        <w:tc>
          <w:tcPr>
            <w:tcW w:w="1250" w:type="dxa"/>
          </w:tcPr>
          <w:p>
            <w:pPr>
              <w:pStyle w:val="15"/>
              <w:rPr>
                <w:rFonts w:ascii="Times New Roman"/>
                <w:sz w:val="20"/>
              </w:rPr>
            </w:pPr>
          </w:p>
        </w:tc>
        <w:tc>
          <w:tcPr>
            <w:tcW w:w="1246"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36" w:type="dxa"/>
            <w:tcBorders>
              <w:left w:val="nil"/>
            </w:tcBorders>
          </w:tcPr>
          <w:p>
            <w:pPr>
              <w:pStyle w:val="15"/>
              <w:spacing w:before="3"/>
              <w:rPr>
                <w:rFonts w:ascii="仿宋"/>
                <w:sz w:val="22"/>
              </w:rPr>
            </w:pPr>
          </w:p>
          <w:p>
            <w:pPr>
              <w:pStyle w:val="15"/>
              <w:ind w:left="12"/>
              <w:jc w:val="center"/>
              <w:rPr>
                <w:rFonts w:ascii="Times New Roman"/>
                <w:sz w:val="21"/>
              </w:rPr>
            </w:pPr>
            <w:r>
              <w:rPr>
                <w:rFonts w:ascii="Times New Roman"/>
                <w:w w:val="99"/>
                <w:sz w:val="21"/>
              </w:rPr>
              <w:t>8</w:t>
            </w:r>
          </w:p>
        </w:tc>
        <w:tc>
          <w:tcPr>
            <w:tcW w:w="6054" w:type="dxa"/>
          </w:tcPr>
          <w:p>
            <w:pPr>
              <w:pStyle w:val="15"/>
              <w:spacing w:before="67"/>
              <w:ind w:left="317"/>
              <w:rPr>
                <w:sz w:val="21"/>
              </w:rPr>
            </w:pPr>
            <w:r>
              <w:rPr>
                <w:sz w:val="21"/>
              </w:rPr>
              <w:t>作业前是否根据环境危害情况采取隔离、清除、置换等合理的</w:t>
            </w:r>
          </w:p>
          <w:p>
            <w:pPr>
              <w:pStyle w:val="15"/>
              <w:spacing w:before="136"/>
              <w:ind w:left="106"/>
              <w:rPr>
                <w:sz w:val="21"/>
              </w:rPr>
            </w:pPr>
            <w:r>
              <w:rPr>
                <w:sz w:val="21"/>
              </w:rPr>
              <w:t>工程控制措施</w:t>
            </w:r>
          </w:p>
        </w:tc>
        <w:tc>
          <w:tcPr>
            <w:tcW w:w="1250" w:type="dxa"/>
          </w:tcPr>
          <w:p>
            <w:pPr>
              <w:pStyle w:val="15"/>
              <w:rPr>
                <w:rFonts w:ascii="Times New Roman"/>
                <w:sz w:val="20"/>
              </w:rPr>
            </w:pPr>
          </w:p>
        </w:tc>
        <w:tc>
          <w:tcPr>
            <w:tcW w:w="1246"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36" w:type="dxa"/>
            <w:tcBorders>
              <w:left w:val="nil"/>
            </w:tcBorders>
          </w:tcPr>
          <w:p>
            <w:pPr>
              <w:pStyle w:val="15"/>
              <w:spacing w:before="3"/>
              <w:rPr>
                <w:rFonts w:ascii="仿宋"/>
                <w:sz w:val="22"/>
              </w:rPr>
            </w:pPr>
          </w:p>
          <w:p>
            <w:pPr>
              <w:pStyle w:val="15"/>
              <w:ind w:left="12"/>
              <w:jc w:val="center"/>
              <w:rPr>
                <w:rFonts w:ascii="Times New Roman"/>
                <w:sz w:val="21"/>
              </w:rPr>
            </w:pPr>
            <w:r>
              <w:rPr>
                <w:rFonts w:ascii="Times New Roman"/>
                <w:w w:val="99"/>
                <w:sz w:val="21"/>
              </w:rPr>
              <w:t>9</w:t>
            </w:r>
          </w:p>
        </w:tc>
        <w:tc>
          <w:tcPr>
            <w:tcW w:w="6054" w:type="dxa"/>
          </w:tcPr>
          <w:p>
            <w:pPr>
              <w:pStyle w:val="15"/>
              <w:spacing w:before="67"/>
              <w:ind w:left="317"/>
              <w:rPr>
                <w:sz w:val="21"/>
              </w:rPr>
            </w:pPr>
            <w:r>
              <w:rPr>
                <w:sz w:val="21"/>
              </w:rPr>
              <w:t>作业前是否使用泵吸式气体检测报警仪对有限空间进行气体</w:t>
            </w:r>
          </w:p>
          <w:p>
            <w:pPr>
              <w:pStyle w:val="15"/>
              <w:spacing w:before="136"/>
              <w:ind w:left="106"/>
              <w:rPr>
                <w:sz w:val="21"/>
              </w:rPr>
            </w:pPr>
            <w:r>
              <w:rPr>
                <w:sz w:val="21"/>
              </w:rPr>
              <w:t>检测，检测结果是否符合作业安全要求</w:t>
            </w:r>
          </w:p>
        </w:tc>
        <w:tc>
          <w:tcPr>
            <w:tcW w:w="1250" w:type="dxa"/>
          </w:tcPr>
          <w:p>
            <w:pPr>
              <w:pStyle w:val="15"/>
              <w:rPr>
                <w:rFonts w:ascii="Times New Roman"/>
                <w:sz w:val="20"/>
              </w:rPr>
            </w:pPr>
          </w:p>
        </w:tc>
        <w:tc>
          <w:tcPr>
            <w:tcW w:w="1246"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36" w:type="dxa"/>
            <w:tcBorders>
              <w:left w:val="nil"/>
            </w:tcBorders>
          </w:tcPr>
          <w:p>
            <w:pPr>
              <w:pStyle w:val="15"/>
              <w:spacing w:before="107"/>
              <w:ind w:left="141" w:right="129"/>
              <w:jc w:val="center"/>
              <w:rPr>
                <w:rFonts w:ascii="Times New Roman"/>
                <w:sz w:val="21"/>
              </w:rPr>
            </w:pPr>
            <w:r>
              <w:rPr>
                <w:rFonts w:ascii="Times New Roman"/>
                <w:sz w:val="21"/>
              </w:rPr>
              <w:t>10</w:t>
            </w:r>
          </w:p>
        </w:tc>
        <w:tc>
          <w:tcPr>
            <w:tcW w:w="6054" w:type="dxa"/>
          </w:tcPr>
          <w:p>
            <w:pPr>
              <w:pStyle w:val="15"/>
              <w:spacing w:before="91"/>
              <w:ind w:left="317"/>
              <w:rPr>
                <w:sz w:val="21"/>
              </w:rPr>
            </w:pPr>
            <w:r>
              <w:rPr>
                <w:sz w:val="21"/>
              </w:rPr>
              <w:t>气体检测不合格的，是否采取强制通风</w:t>
            </w:r>
          </w:p>
        </w:tc>
        <w:tc>
          <w:tcPr>
            <w:tcW w:w="1250" w:type="dxa"/>
          </w:tcPr>
          <w:p>
            <w:pPr>
              <w:pStyle w:val="15"/>
              <w:rPr>
                <w:rFonts w:ascii="Times New Roman"/>
                <w:sz w:val="20"/>
              </w:rPr>
            </w:pPr>
          </w:p>
        </w:tc>
        <w:tc>
          <w:tcPr>
            <w:tcW w:w="1246"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736" w:type="dxa"/>
            <w:tcBorders>
              <w:left w:val="nil"/>
            </w:tcBorders>
          </w:tcPr>
          <w:p>
            <w:pPr>
              <w:pStyle w:val="15"/>
              <w:spacing w:before="2"/>
              <w:rPr>
                <w:rFonts w:ascii="仿宋"/>
                <w:sz w:val="22"/>
              </w:rPr>
            </w:pPr>
          </w:p>
          <w:p>
            <w:pPr>
              <w:pStyle w:val="15"/>
              <w:ind w:left="141" w:right="129"/>
              <w:jc w:val="center"/>
              <w:rPr>
                <w:rFonts w:ascii="Times New Roman"/>
                <w:sz w:val="21"/>
              </w:rPr>
            </w:pPr>
            <w:r>
              <w:rPr>
                <w:rFonts w:ascii="Times New Roman"/>
                <w:sz w:val="21"/>
              </w:rPr>
              <w:t>11</w:t>
            </w:r>
          </w:p>
        </w:tc>
        <w:tc>
          <w:tcPr>
            <w:tcW w:w="6054" w:type="dxa"/>
          </w:tcPr>
          <w:p>
            <w:pPr>
              <w:pStyle w:val="15"/>
              <w:spacing w:before="66"/>
              <w:ind w:left="317"/>
              <w:rPr>
                <w:sz w:val="21"/>
              </w:rPr>
            </w:pPr>
            <w:r>
              <w:rPr>
                <w:sz w:val="21"/>
              </w:rPr>
              <w:t>强制通风后是否再次进行气体检测，进入有限空间作业前，气</w:t>
            </w:r>
          </w:p>
          <w:p>
            <w:pPr>
              <w:pStyle w:val="15"/>
              <w:spacing w:before="136"/>
              <w:ind w:left="106"/>
              <w:rPr>
                <w:sz w:val="21"/>
              </w:rPr>
            </w:pPr>
            <w:r>
              <w:rPr>
                <w:sz w:val="21"/>
              </w:rPr>
              <w:t>体浓度是否符合安全要求</w:t>
            </w:r>
          </w:p>
        </w:tc>
        <w:tc>
          <w:tcPr>
            <w:tcW w:w="1250" w:type="dxa"/>
          </w:tcPr>
          <w:p>
            <w:pPr>
              <w:pStyle w:val="15"/>
              <w:rPr>
                <w:rFonts w:ascii="Times New Roman"/>
                <w:sz w:val="20"/>
              </w:rPr>
            </w:pPr>
          </w:p>
        </w:tc>
        <w:tc>
          <w:tcPr>
            <w:tcW w:w="1246"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36" w:type="dxa"/>
            <w:tcBorders>
              <w:left w:val="nil"/>
            </w:tcBorders>
          </w:tcPr>
          <w:p>
            <w:pPr>
              <w:pStyle w:val="15"/>
              <w:spacing w:before="105"/>
              <w:ind w:left="141" w:right="129"/>
              <w:jc w:val="center"/>
              <w:rPr>
                <w:rFonts w:ascii="Times New Roman"/>
                <w:sz w:val="21"/>
              </w:rPr>
            </w:pPr>
            <w:r>
              <w:rPr>
                <w:rFonts w:ascii="Times New Roman"/>
                <w:sz w:val="21"/>
              </w:rPr>
              <w:t>12</w:t>
            </w:r>
          </w:p>
        </w:tc>
        <w:tc>
          <w:tcPr>
            <w:tcW w:w="6054" w:type="dxa"/>
          </w:tcPr>
          <w:p>
            <w:pPr>
              <w:pStyle w:val="15"/>
              <w:spacing w:before="91"/>
              <w:ind w:left="317"/>
              <w:rPr>
                <w:sz w:val="21"/>
              </w:rPr>
            </w:pPr>
            <w:r>
              <w:rPr>
                <w:sz w:val="21"/>
              </w:rPr>
              <w:t>作业人员是否正确佩戴个体防护用品和使用安全防护设备</w:t>
            </w:r>
          </w:p>
        </w:tc>
        <w:tc>
          <w:tcPr>
            <w:tcW w:w="1250" w:type="dxa"/>
          </w:tcPr>
          <w:p>
            <w:pPr>
              <w:pStyle w:val="15"/>
              <w:rPr>
                <w:rFonts w:ascii="Times New Roman"/>
                <w:sz w:val="20"/>
              </w:rPr>
            </w:pPr>
          </w:p>
        </w:tc>
        <w:tc>
          <w:tcPr>
            <w:tcW w:w="1246"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36" w:type="dxa"/>
            <w:tcBorders>
              <w:left w:val="nil"/>
            </w:tcBorders>
          </w:tcPr>
          <w:p>
            <w:pPr>
              <w:pStyle w:val="15"/>
              <w:spacing w:before="104"/>
              <w:ind w:left="141" w:right="129"/>
              <w:jc w:val="center"/>
              <w:rPr>
                <w:rFonts w:ascii="Times New Roman"/>
                <w:sz w:val="21"/>
              </w:rPr>
            </w:pPr>
            <w:r>
              <w:rPr>
                <w:rFonts w:ascii="Times New Roman"/>
                <w:sz w:val="21"/>
              </w:rPr>
              <w:t>13</w:t>
            </w:r>
          </w:p>
        </w:tc>
        <w:tc>
          <w:tcPr>
            <w:tcW w:w="6054" w:type="dxa"/>
          </w:tcPr>
          <w:p>
            <w:pPr>
              <w:pStyle w:val="15"/>
              <w:spacing w:before="90"/>
              <w:ind w:left="317"/>
              <w:rPr>
                <w:sz w:val="21"/>
              </w:rPr>
            </w:pPr>
            <w:r>
              <w:rPr>
                <w:sz w:val="21"/>
              </w:rPr>
              <w:t>作业人员是否经现场负责人许可后进入作业</w:t>
            </w:r>
          </w:p>
        </w:tc>
        <w:tc>
          <w:tcPr>
            <w:tcW w:w="1250" w:type="dxa"/>
          </w:tcPr>
          <w:p>
            <w:pPr>
              <w:pStyle w:val="15"/>
              <w:rPr>
                <w:rFonts w:ascii="Times New Roman"/>
                <w:sz w:val="20"/>
              </w:rPr>
            </w:pPr>
          </w:p>
        </w:tc>
        <w:tc>
          <w:tcPr>
            <w:tcW w:w="1246"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36" w:type="dxa"/>
            <w:tcBorders>
              <w:left w:val="nil"/>
            </w:tcBorders>
          </w:tcPr>
          <w:p>
            <w:pPr>
              <w:pStyle w:val="15"/>
              <w:spacing w:before="106"/>
              <w:ind w:left="141" w:right="129"/>
              <w:jc w:val="center"/>
              <w:rPr>
                <w:rFonts w:ascii="Times New Roman"/>
                <w:sz w:val="21"/>
              </w:rPr>
            </w:pPr>
            <w:r>
              <w:rPr>
                <w:rFonts w:ascii="Times New Roman"/>
                <w:sz w:val="21"/>
              </w:rPr>
              <w:t>14</w:t>
            </w:r>
          </w:p>
        </w:tc>
        <w:tc>
          <w:tcPr>
            <w:tcW w:w="6054" w:type="dxa"/>
          </w:tcPr>
          <w:p>
            <w:pPr>
              <w:pStyle w:val="15"/>
              <w:spacing w:before="89"/>
              <w:ind w:left="317"/>
              <w:rPr>
                <w:sz w:val="21"/>
              </w:rPr>
            </w:pPr>
            <w:r>
              <w:rPr>
                <w:sz w:val="21"/>
              </w:rPr>
              <w:t>作业期间是否实时监测作业面气体浓度</w:t>
            </w:r>
          </w:p>
        </w:tc>
        <w:tc>
          <w:tcPr>
            <w:tcW w:w="1250" w:type="dxa"/>
          </w:tcPr>
          <w:p>
            <w:pPr>
              <w:pStyle w:val="15"/>
              <w:rPr>
                <w:rFonts w:ascii="Times New Roman"/>
                <w:sz w:val="20"/>
              </w:rPr>
            </w:pPr>
          </w:p>
        </w:tc>
        <w:tc>
          <w:tcPr>
            <w:tcW w:w="1246"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36" w:type="dxa"/>
            <w:tcBorders>
              <w:left w:val="nil"/>
            </w:tcBorders>
          </w:tcPr>
          <w:p>
            <w:pPr>
              <w:pStyle w:val="15"/>
              <w:spacing w:before="105"/>
              <w:ind w:left="141" w:right="129"/>
              <w:jc w:val="center"/>
              <w:rPr>
                <w:rFonts w:ascii="Times New Roman"/>
                <w:sz w:val="21"/>
              </w:rPr>
            </w:pPr>
            <w:r>
              <w:rPr>
                <w:rFonts w:ascii="Times New Roman"/>
                <w:sz w:val="21"/>
              </w:rPr>
              <w:t>15</w:t>
            </w:r>
          </w:p>
        </w:tc>
        <w:tc>
          <w:tcPr>
            <w:tcW w:w="6054" w:type="dxa"/>
          </w:tcPr>
          <w:p>
            <w:pPr>
              <w:pStyle w:val="15"/>
              <w:spacing w:before="91"/>
              <w:ind w:left="317"/>
              <w:rPr>
                <w:sz w:val="21"/>
              </w:rPr>
            </w:pPr>
            <w:r>
              <w:rPr>
                <w:sz w:val="21"/>
              </w:rPr>
              <w:t>作业期间是否持续进行强制通风</w:t>
            </w:r>
          </w:p>
        </w:tc>
        <w:tc>
          <w:tcPr>
            <w:tcW w:w="1250" w:type="dxa"/>
          </w:tcPr>
          <w:p>
            <w:pPr>
              <w:pStyle w:val="15"/>
              <w:rPr>
                <w:rFonts w:ascii="Times New Roman"/>
                <w:sz w:val="20"/>
              </w:rPr>
            </w:pPr>
          </w:p>
        </w:tc>
        <w:tc>
          <w:tcPr>
            <w:tcW w:w="1246"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36" w:type="dxa"/>
            <w:tcBorders>
              <w:left w:val="nil"/>
            </w:tcBorders>
          </w:tcPr>
          <w:p>
            <w:pPr>
              <w:pStyle w:val="15"/>
              <w:spacing w:before="104"/>
              <w:ind w:left="141" w:right="129"/>
              <w:jc w:val="center"/>
              <w:rPr>
                <w:rFonts w:ascii="Times New Roman"/>
                <w:sz w:val="21"/>
              </w:rPr>
            </w:pPr>
            <w:r>
              <w:rPr>
                <w:rFonts w:ascii="Times New Roman"/>
                <w:sz w:val="21"/>
              </w:rPr>
              <w:t>16</w:t>
            </w:r>
          </w:p>
        </w:tc>
        <w:tc>
          <w:tcPr>
            <w:tcW w:w="6054" w:type="dxa"/>
          </w:tcPr>
          <w:p>
            <w:pPr>
              <w:pStyle w:val="15"/>
              <w:spacing w:before="90"/>
              <w:ind w:left="317"/>
              <w:rPr>
                <w:sz w:val="21"/>
              </w:rPr>
            </w:pPr>
            <w:r>
              <w:rPr>
                <w:sz w:val="21"/>
              </w:rPr>
              <w:t>作业期间，监护人员是否全程监护</w:t>
            </w:r>
          </w:p>
        </w:tc>
        <w:tc>
          <w:tcPr>
            <w:tcW w:w="1250" w:type="dxa"/>
          </w:tcPr>
          <w:p>
            <w:pPr>
              <w:pStyle w:val="15"/>
              <w:rPr>
                <w:rFonts w:ascii="Times New Roman"/>
                <w:sz w:val="20"/>
              </w:rPr>
            </w:pPr>
          </w:p>
        </w:tc>
        <w:tc>
          <w:tcPr>
            <w:tcW w:w="1246"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36" w:type="dxa"/>
            <w:tcBorders>
              <w:left w:val="nil"/>
            </w:tcBorders>
          </w:tcPr>
          <w:p>
            <w:pPr>
              <w:pStyle w:val="15"/>
              <w:spacing w:before="106"/>
              <w:ind w:left="141" w:right="129"/>
              <w:jc w:val="center"/>
              <w:rPr>
                <w:rFonts w:ascii="Times New Roman"/>
                <w:sz w:val="21"/>
              </w:rPr>
            </w:pPr>
            <w:r>
              <w:rPr>
                <w:rFonts w:ascii="Times New Roman"/>
                <w:sz w:val="21"/>
              </w:rPr>
              <w:t>17</w:t>
            </w:r>
          </w:p>
        </w:tc>
        <w:tc>
          <w:tcPr>
            <w:tcW w:w="6054" w:type="dxa"/>
          </w:tcPr>
          <w:p>
            <w:pPr>
              <w:pStyle w:val="15"/>
              <w:spacing w:before="89"/>
              <w:ind w:left="317"/>
              <w:rPr>
                <w:sz w:val="21"/>
              </w:rPr>
            </w:pPr>
            <w:r>
              <w:rPr>
                <w:sz w:val="21"/>
              </w:rPr>
              <w:t>出现异常情况是否及时采取妥善的应对措施</w:t>
            </w:r>
          </w:p>
        </w:tc>
        <w:tc>
          <w:tcPr>
            <w:tcW w:w="1250" w:type="dxa"/>
          </w:tcPr>
          <w:p>
            <w:pPr>
              <w:pStyle w:val="15"/>
              <w:rPr>
                <w:rFonts w:ascii="Times New Roman"/>
                <w:sz w:val="20"/>
              </w:rPr>
            </w:pPr>
          </w:p>
        </w:tc>
        <w:tc>
          <w:tcPr>
            <w:tcW w:w="1246"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36" w:type="dxa"/>
            <w:tcBorders>
              <w:left w:val="nil"/>
            </w:tcBorders>
          </w:tcPr>
          <w:p>
            <w:pPr>
              <w:pStyle w:val="15"/>
              <w:spacing w:before="105"/>
              <w:ind w:left="141" w:right="129"/>
              <w:jc w:val="center"/>
              <w:rPr>
                <w:rFonts w:ascii="Times New Roman"/>
                <w:sz w:val="21"/>
              </w:rPr>
            </w:pPr>
            <w:r>
              <w:rPr>
                <w:rFonts w:ascii="Times New Roman"/>
                <w:sz w:val="21"/>
              </w:rPr>
              <w:t>18</w:t>
            </w:r>
          </w:p>
        </w:tc>
        <w:tc>
          <w:tcPr>
            <w:tcW w:w="6054" w:type="dxa"/>
          </w:tcPr>
          <w:p>
            <w:pPr>
              <w:pStyle w:val="15"/>
              <w:spacing w:before="91"/>
              <w:ind w:left="317"/>
              <w:rPr>
                <w:sz w:val="21"/>
              </w:rPr>
            </w:pPr>
            <w:r>
              <w:rPr>
                <w:sz w:val="21"/>
              </w:rPr>
              <w:t>作业结束后是否恢复现场并安全撤离</w:t>
            </w:r>
          </w:p>
        </w:tc>
        <w:tc>
          <w:tcPr>
            <w:tcW w:w="1250" w:type="dxa"/>
          </w:tcPr>
          <w:p>
            <w:pPr>
              <w:pStyle w:val="15"/>
              <w:rPr>
                <w:rFonts w:ascii="Times New Roman"/>
                <w:sz w:val="20"/>
              </w:rPr>
            </w:pPr>
          </w:p>
        </w:tc>
        <w:tc>
          <w:tcPr>
            <w:tcW w:w="1246" w:type="dxa"/>
            <w:tcBorders>
              <w:right w:val="nil"/>
            </w:tcBorders>
          </w:tcPr>
          <w:p>
            <w:pPr>
              <w:pStyle w:val="15"/>
              <w:rPr>
                <w:rFonts w:ascii="Times New Roman"/>
                <w:sz w:val="20"/>
              </w:rPr>
            </w:pPr>
          </w:p>
        </w:tc>
      </w:tr>
    </w:tbl>
    <w:p>
      <w:pPr>
        <w:pStyle w:val="6"/>
        <w:spacing w:before="8"/>
        <w:rPr>
          <w:rFonts w:ascii="仿宋"/>
          <w:sz w:val="23"/>
        </w:rPr>
      </w:pPr>
    </w:p>
    <w:p>
      <w:pPr>
        <w:pStyle w:val="3"/>
        <w:numPr>
          <w:ilvl w:val="1"/>
          <w:numId w:val="15"/>
        </w:numPr>
        <w:tabs>
          <w:tab w:val="left" w:pos="1058"/>
        </w:tabs>
        <w:spacing w:before="64" w:after="0" w:line="240" w:lineRule="auto"/>
        <w:ind w:left="1057" w:right="0" w:hanging="560"/>
        <w:jc w:val="left"/>
      </w:pPr>
      <w:r>
        <w:t>有限空间作业主要事故隐患排查</w:t>
      </w:r>
    </w:p>
    <w:p>
      <w:pPr>
        <w:pStyle w:val="6"/>
        <w:spacing w:before="12"/>
        <w:rPr>
          <w:rFonts w:ascii="黑体"/>
          <w:sz w:val="34"/>
        </w:rPr>
      </w:pPr>
    </w:p>
    <w:p>
      <w:pPr>
        <w:pStyle w:val="6"/>
        <w:spacing w:before="0" w:line="364" w:lineRule="auto"/>
        <w:ind w:left="498" w:right="754" w:firstLine="480"/>
      </w:pPr>
      <w:r>
        <w:rPr>
          <w:spacing w:val="-5"/>
        </w:rPr>
        <w:t>存在有限空间作业的单位应严格落实各项安全防控措施，定期开展排查并消除事故</w:t>
      </w:r>
      <w:r>
        <w:rPr>
          <w:spacing w:val="-4"/>
        </w:rPr>
        <w:t xml:space="preserve">隐患。有限空间作业主要事故隐患见表 </w:t>
      </w:r>
      <w:r>
        <w:rPr>
          <w:rFonts w:ascii="Times New Roman" w:eastAsia="Times New Roman"/>
        </w:rPr>
        <w:t>4-4</w:t>
      </w:r>
      <w:r>
        <w:t>。</w:t>
      </w:r>
    </w:p>
    <w:p>
      <w:pPr>
        <w:pStyle w:val="6"/>
        <w:tabs>
          <w:tab w:val="left" w:pos="859"/>
        </w:tabs>
        <w:spacing w:before="1"/>
        <w:ind w:right="258"/>
        <w:jc w:val="center"/>
        <w:rPr>
          <w:rFonts w:hint="eastAsia" w:ascii="仿宋" w:eastAsia="仿宋"/>
        </w:rPr>
      </w:pPr>
      <w:r>
        <w:rPr>
          <w:rFonts w:hint="eastAsia" w:ascii="仿宋" w:eastAsia="仿宋"/>
        </w:rPr>
        <w:t>表</w:t>
      </w:r>
      <w:r>
        <w:rPr>
          <w:rFonts w:hint="eastAsia" w:ascii="仿宋" w:eastAsia="仿宋"/>
          <w:spacing w:val="-61"/>
        </w:rPr>
        <w:t xml:space="preserve"> </w:t>
      </w:r>
      <w:r>
        <w:rPr>
          <w:rFonts w:ascii="Times New Roman" w:eastAsia="Times New Roman"/>
        </w:rPr>
        <w:t>4-4</w:t>
      </w:r>
      <w:r>
        <w:rPr>
          <w:rFonts w:ascii="Times New Roman" w:eastAsia="Times New Roman"/>
        </w:rPr>
        <w:tab/>
      </w:r>
      <w:r>
        <w:rPr>
          <w:rFonts w:hint="eastAsia" w:ascii="仿宋" w:eastAsia="仿宋"/>
        </w:rPr>
        <w:t>有限空间作业主要事故隐患排查表</w:t>
      </w:r>
    </w:p>
    <w:p>
      <w:pPr>
        <w:pStyle w:val="6"/>
        <w:spacing w:before="3"/>
        <w:rPr>
          <w:rFonts w:ascii="仿宋"/>
          <w:sz w:val="6"/>
        </w:rPr>
      </w:pPr>
    </w:p>
    <w:tbl>
      <w:tblPr>
        <w:tblStyle w:val="11"/>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1901"/>
        <w:gridCol w:w="5546"/>
        <w:gridCol w:w="1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672" w:type="dxa"/>
            <w:tcBorders>
              <w:left w:val="nil"/>
            </w:tcBorders>
          </w:tcPr>
          <w:p>
            <w:pPr>
              <w:pStyle w:val="15"/>
              <w:spacing w:before="98"/>
              <w:ind w:left="108" w:right="98"/>
              <w:jc w:val="center"/>
              <w:rPr>
                <w:sz w:val="21"/>
              </w:rPr>
            </w:pPr>
            <w:r>
              <w:rPr>
                <w:sz w:val="21"/>
              </w:rPr>
              <w:t>序号</w:t>
            </w:r>
          </w:p>
        </w:tc>
        <w:tc>
          <w:tcPr>
            <w:tcW w:w="1901" w:type="dxa"/>
          </w:tcPr>
          <w:p>
            <w:pPr>
              <w:pStyle w:val="15"/>
              <w:spacing w:before="98"/>
              <w:ind w:left="398" w:right="393"/>
              <w:jc w:val="center"/>
              <w:rPr>
                <w:sz w:val="21"/>
              </w:rPr>
            </w:pPr>
            <w:r>
              <w:rPr>
                <w:sz w:val="21"/>
              </w:rPr>
              <w:t>项目</w:t>
            </w:r>
          </w:p>
        </w:tc>
        <w:tc>
          <w:tcPr>
            <w:tcW w:w="5546" w:type="dxa"/>
          </w:tcPr>
          <w:p>
            <w:pPr>
              <w:pStyle w:val="15"/>
              <w:spacing w:before="98"/>
              <w:ind w:left="2330" w:right="2325"/>
              <w:jc w:val="center"/>
              <w:rPr>
                <w:sz w:val="21"/>
              </w:rPr>
            </w:pPr>
            <w:r>
              <w:rPr>
                <w:sz w:val="21"/>
              </w:rPr>
              <w:t>隐患内容</w:t>
            </w:r>
          </w:p>
        </w:tc>
        <w:tc>
          <w:tcPr>
            <w:tcW w:w="1167" w:type="dxa"/>
            <w:tcBorders>
              <w:right w:val="nil"/>
            </w:tcBorders>
          </w:tcPr>
          <w:p>
            <w:pPr>
              <w:pStyle w:val="15"/>
              <w:spacing w:before="98"/>
              <w:ind w:left="142" w:right="140"/>
              <w:jc w:val="center"/>
              <w:rPr>
                <w:sz w:val="21"/>
              </w:rPr>
            </w:pPr>
            <w:r>
              <w:rPr>
                <w:sz w:val="21"/>
              </w:rPr>
              <w:t>隐患分类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672" w:type="dxa"/>
            <w:tcBorders>
              <w:left w:val="nil"/>
            </w:tcBorders>
          </w:tcPr>
          <w:p>
            <w:pPr>
              <w:pStyle w:val="15"/>
              <w:rPr>
                <w:rFonts w:ascii="仿宋"/>
                <w:sz w:val="22"/>
              </w:rPr>
            </w:pPr>
          </w:p>
          <w:p>
            <w:pPr>
              <w:pStyle w:val="15"/>
              <w:ind w:left="14"/>
              <w:jc w:val="center"/>
              <w:rPr>
                <w:rFonts w:ascii="Times New Roman"/>
                <w:sz w:val="21"/>
              </w:rPr>
            </w:pPr>
            <w:r>
              <w:rPr>
                <w:rFonts w:ascii="Times New Roman"/>
                <w:w w:val="99"/>
                <w:sz w:val="21"/>
              </w:rPr>
              <w:t>1</w:t>
            </w:r>
          </w:p>
        </w:tc>
        <w:tc>
          <w:tcPr>
            <w:tcW w:w="1901" w:type="dxa"/>
          </w:tcPr>
          <w:p>
            <w:pPr>
              <w:pStyle w:val="15"/>
              <w:spacing w:before="66"/>
              <w:ind w:left="316"/>
              <w:rPr>
                <w:sz w:val="21"/>
              </w:rPr>
            </w:pPr>
            <w:r>
              <w:rPr>
                <w:sz w:val="21"/>
              </w:rPr>
              <w:t>有限空间作业方</w:t>
            </w:r>
          </w:p>
          <w:p>
            <w:pPr>
              <w:pStyle w:val="15"/>
              <w:spacing w:before="137"/>
              <w:ind w:left="108"/>
              <w:rPr>
                <w:sz w:val="21"/>
              </w:rPr>
            </w:pPr>
            <w:r>
              <w:rPr>
                <w:sz w:val="21"/>
              </w:rPr>
              <w:t>案和作业审批</w:t>
            </w:r>
          </w:p>
        </w:tc>
        <w:tc>
          <w:tcPr>
            <w:tcW w:w="5546" w:type="dxa"/>
          </w:tcPr>
          <w:p>
            <w:pPr>
              <w:pStyle w:val="15"/>
              <w:spacing w:before="11"/>
              <w:rPr>
                <w:rFonts w:ascii="仿宋"/>
                <w:sz w:val="20"/>
              </w:rPr>
            </w:pPr>
          </w:p>
          <w:p>
            <w:pPr>
              <w:pStyle w:val="15"/>
              <w:ind w:left="316"/>
              <w:rPr>
                <w:sz w:val="21"/>
              </w:rPr>
            </w:pPr>
            <w:r>
              <w:rPr>
                <w:sz w:val="21"/>
              </w:rPr>
              <w:t>有限空间作业前，未制定作业方案或未经审批擅自作业</w:t>
            </w:r>
          </w:p>
        </w:tc>
        <w:tc>
          <w:tcPr>
            <w:tcW w:w="1167" w:type="dxa"/>
            <w:tcBorders>
              <w:right w:val="nil"/>
            </w:tcBorders>
          </w:tcPr>
          <w:p>
            <w:pPr>
              <w:pStyle w:val="15"/>
              <w:spacing w:before="11"/>
              <w:rPr>
                <w:rFonts w:ascii="仿宋"/>
                <w:sz w:val="20"/>
              </w:rPr>
            </w:pPr>
          </w:p>
          <w:p>
            <w:pPr>
              <w:pStyle w:val="15"/>
              <w:ind w:left="142" w:right="140"/>
              <w:jc w:val="center"/>
              <w:rPr>
                <w:sz w:val="21"/>
              </w:rPr>
            </w:pPr>
            <w:r>
              <w:rPr>
                <w:sz w:val="21"/>
              </w:rPr>
              <w:t>重大隐患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7" w:hRule="atLeast"/>
        </w:trPr>
        <w:tc>
          <w:tcPr>
            <w:tcW w:w="672" w:type="dxa"/>
            <w:tcBorders>
              <w:left w:val="nil"/>
            </w:tcBorders>
          </w:tcPr>
          <w:p>
            <w:pPr>
              <w:pStyle w:val="15"/>
              <w:rPr>
                <w:rFonts w:ascii="仿宋"/>
                <w:sz w:val="22"/>
              </w:rPr>
            </w:pPr>
          </w:p>
          <w:p>
            <w:pPr>
              <w:pStyle w:val="15"/>
              <w:spacing w:before="11"/>
              <w:rPr>
                <w:rFonts w:ascii="仿宋"/>
                <w:sz w:val="15"/>
              </w:rPr>
            </w:pPr>
          </w:p>
          <w:p>
            <w:pPr>
              <w:pStyle w:val="15"/>
              <w:ind w:left="14"/>
              <w:jc w:val="center"/>
              <w:rPr>
                <w:rFonts w:ascii="Times New Roman"/>
                <w:sz w:val="21"/>
              </w:rPr>
            </w:pPr>
            <w:r>
              <w:rPr>
                <w:rFonts w:ascii="Times New Roman"/>
                <w:w w:val="99"/>
                <w:sz w:val="21"/>
              </w:rPr>
              <w:t>2</w:t>
            </w:r>
          </w:p>
        </w:tc>
        <w:tc>
          <w:tcPr>
            <w:tcW w:w="1901" w:type="dxa"/>
          </w:tcPr>
          <w:p>
            <w:pPr>
              <w:pStyle w:val="15"/>
              <w:spacing w:before="66"/>
              <w:ind w:left="108" w:firstLine="208"/>
              <w:rPr>
                <w:sz w:val="21"/>
              </w:rPr>
            </w:pPr>
            <w:r>
              <w:rPr>
                <w:sz w:val="21"/>
              </w:rPr>
              <w:t>有限空间作业场</w:t>
            </w:r>
          </w:p>
          <w:p>
            <w:pPr>
              <w:pStyle w:val="15"/>
              <w:spacing w:before="5" w:line="400" w:lineRule="atLeast"/>
              <w:ind w:left="108" w:right="98"/>
              <w:rPr>
                <w:sz w:val="21"/>
              </w:rPr>
            </w:pPr>
            <w:r>
              <w:rPr>
                <w:sz w:val="21"/>
              </w:rPr>
              <w:t>所辨识和设置安全警示标志</w:t>
            </w:r>
          </w:p>
        </w:tc>
        <w:tc>
          <w:tcPr>
            <w:tcW w:w="5546" w:type="dxa"/>
          </w:tcPr>
          <w:p>
            <w:pPr>
              <w:pStyle w:val="15"/>
              <w:spacing w:before="1"/>
              <w:rPr>
                <w:rFonts w:ascii="仿宋"/>
                <w:sz w:val="21"/>
              </w:rPr>
            </w:pPr>
          </w:p>
          <w:p>
            <w:pPr>
              <w:pStyle w:val="15"/>
              <w:spacing w:line="360" w:lineRule="auto"/>
              <w:ind w:left="107" w:right="97" w:firstLine="208"/>
              <w:rPr>
                <w:sz w:val="21"/>
              </w:rPr>
            </w:pPr>
            <w:r>
              <w:rPr>
                <w:spacing w:val="2"/>
                <w:w w:val="95"/>
                <w:sz w:val="21"/>
              </w:rPr>
              <w:t xml:space="preserve">未对有限空间作业场所进行辨识并设置明显安全警示标 </w:t>
            </w:r>
            <w:r>
              <w:rPr>
                <w:spacing w:val="2"/>
                <w:sz w:val="21"/>
              </w:rPr>
              <w:t>志</w:t>
            </w:r>
          </w:p>
        </w:tc>
        <w:tc>
          <w:tcPr>
            <w:tcW w:w="1167" w:type="dxa"/>
            <w:tcBorders>
              <w:right w:val="nil"/>
            </w:tcBorders>
          </w:tcPr>
          <w:p>
            <w:pPr>
              <w:pStyle w:val="15"/>
              <w:rPr>
                <w:rFonts w:ascii="仿宋"/>
                <w:sz w:val="20"/>
              </w:rPr>
            </w:pPr>
          </w:p>
          <w:p>
            <w:pPr>
              <w:pStyle w:val="15"/>
              <w:spacing w:before="10"/>
              <w:rPr>
                <w:rFonts w:ascii="仿宋"/>
                <w:sz w:val="16"/>
              </w:rPr>
            </w:pPr>
          </w:p>
          <w:p>
            <w:pPr>
              <w:pStyle w:val="15"/>
              <w:ind w:left="142" w:right="140"/>
              <w:jc w:val="center"/>
              <w:rPr>
                <w:sz w:val="21"/>
              </w:rPr>
            </w:pPr>
            <w:r>
              <w:rPr>
                <w:sz w:val="21"/>
              </w:rPr>
              <w:t>重大隐患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672" w:type="dxa"/>
            <w:tcBorders>
              <w:left w:val="nil"/>
            </w:tcBorders>
          </w:tcPr>
          <w:p>
            <w:pPr>
              <w:pStyle w:val="15"/>
              <w:spacing w:before="1"/>
              <w:rPr>
                <w:rFonts w:ascii="仿宋"/>
                <w:sz w:val="22"/>
              </w:rPr>
            </w:pPr>
          </w:p>
          <w:p>
            <w:pPr>
              <w:pStyle w:val="15"/>
              <w:ind w:left="14"/>
              <w:jc w:val="center"/>
              <w:rPr>
                <w:rFonts w:ascii="Times New Roman"/>
                <w:sz w:val="21"/>
              </w:rPr>
            </w:pPr>
            <w:r>
              <w:rPr>
                <w:rFonts w:ascii="Times New Roman"/>
                <w:w w:val="99"/>
                <w:sz w:val="21"/>
              </w:rPr>
              <w:t>3</w:t>
            </w:r>
          </w:p>
        </w:tc>
        <w:tc>
          <w:tcPr>
            <w:tcW w:w="1901" w:type="dxa"/>
          </w:tcPr>
          <w:p>
            <w:pPr>
              <w:pStyle w:val="15"/>
              <w:spacing w:before="68"/>
              <w:ind w:left="316"/>
              <w:rPr>
                <w:sz w:val="21"/>
              </w:rPr>
            </w:pPr>
            <w:r>
              <w:rPr>
                <w:sz w:val="21"/>
              </w:rPr>
              <w:t>有限空间管理台</w:t>
            </w:r>
          </w:p>
          <w:p>
            <w:pPr>
              <w:pStyle w:val="15"/>
              <w:spacing w:before="134"/>
              <w:ind w:left="108"/>
              <w:rPr>
                <w:sz w:val="21"/>
              </w:rPr>
            </w:pPr>
            <w:r>
              <w:rPr>
                <w:w w:val="99"/>
                <w:sz w:val="21"/>
              </w:rPr>
              <w:t>账</w:t>
            </w:r>
          </w:p>
        </w:tc>
        <w:tc>
          <w:tcPr>
            <w:tcW w:w="5546" w:type="dxa"/>
          </w:tcPr>
          <w:p>
            <w:pPr>
              <w:pStyle w:val="15"/>
              <w:rPr>
                <w:rFonts w:ascii="仿宋"/>
                <w:sz w:val="21"/>
              </w:rPr>
            </w:pPr>
          </w:p>
          <w:p>
            <w:pPr>
              <w:pStyle w:val="15"/>
              <w:ind w:left="316"/>
              <w:rPr>
                <w:sz w:val="21"/>
              </w:rPr>
            </w:pPr>
            <w:r>
              <w:rPr>
                <w:sz w:val="21"/>
              </w:rPr>
              <w:t>未建立有限空间管理台账并及时更新</w:t>
            </w:r>
          </w:p>
        </w:tc>
        <w:tc>
          <w:tcPr>
            <w:tcW w:w="1167" w:type="dxa"/>
            <w:tcBorders>
              <w:right w:val="nil"/>
            </w:tcBorders>
          </w:tcPr>
          <w:p>
            <w:pPr>
              <w:pStyle w:val="15"/>
              <w:rPr>
                <w:rFonts w:ascii="仿宋"/>
                <w:sz w:val="21"/>
              </w:rPr>
            </w:pPr>
          </w:p>
          <w:p>
            <w:pPr>
              <w:pStyle w:val="15"/>
              <w:ind w:left="142" w:right="140"/>
              <w:jc w:val="center"/>
              <w:rPr>
                <w:sz w:val="21"/>
              </w:rPr>
            </w:pPr>
            <w:r>
              <w:rPr>
                <w:sz w:val="21"/>
              </w:rPr>
              <w:t>一般隐患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672" w:type="dxa"/>
            <w:tcBorders>
              <w:left w:val="nil"/>
            </w:tcBorders>
          </w:tcPr>
          <w:p>
            <w:pPr>
              <w:pStyle w:val="15"/>
              <w:spacing w:before="1"/>
              <w:rPr>
                <w:rFonts w:ascii="仿宋"/>
                <w:sz w:val="22"/>
              </w:rPr>
            </w:pPr>
          </w:p>
          <w:p>
            <w:pPr>
              <w:pStyle w:val="15"/>
              <w:ind w:left="14"/>
              <w:jc w:val="center"/>
              <w:rPr>
                <w:rFonts w:ascii="Times New Roman"/>
                <w:sz w:val="21"/>
              </w:rPr>
            </w:pPr>
            <w:r>
              <w:rPr>
                <w:rFonts w:ascii="Times New Roman"/>
                <w:w w:val="99"/>
                <w:sz w:val="21"/>
              </w:rPr>
              <w:t>4</w:t>
            </w:r>
          </w:p>
        </w:tc>
        <w:tc>
          <w:tcPr>
            <w:tcW w:w="1901" w:type="dxa"/>
          </w:tcPr>
          <w:p>
            <w:pPr>
              <w:pStyle w:val="15"/>
              <w:spacing w:before="67"/>
              <w:ind w:left="316"/>
              <w:rPr>
                <w:sz w:val="21"/>
              </w:rPr>
            </w:pPr>
            <w:r>
              <w:rPr>
                <w:sz w:val="21"/>
              </w:rPr>
              <w:t>有限空间作业气</w:t>
            </w:r>
          </w:p>
          <w:p>
            <w:pPr>
              <w:pStyle w:val="15"/>
              <w:spacing w:before="135"/>
              <w:ind w:left="108"/>
              <w:rPr>
                <w:sz w:val="21"/>
              </w:rPr>
            </w:pPr>
            <w:r>
              <w:rPr>
                <w:sz w:val="21"/>
              </w:rPr>
              <w:t>体检测</w:t>
            </w:r>
          </w:p>
        </w:tc>
        <w:tc>
          <w:tcPr>
            <w:tcW w:w="5546" w:type="dxa"/>
          </w:tcPr>
          <w:p>
            <w:pPr>
              <w:pStyle w:val="15"/>
              <w:spacing w:before="67"/>
              <w:ind w:left="316"/>
              <w:rPr>
                <w:sz w:val="21"/>
              </w:rPr>
            </w:pPr>
            <w:r>
              <w:rPr>
                <w:sz w:val="21"/>
              </w:rPr>
              <w:t>有限空间作业前及作业过程中未进行有效的气体检测或</w:t>
            </w:r>
          </w:p>
          <w:p>
            <w:pPr>
              <w:pStyle w:val="15"/>
              <w:spacing w:before="135"/>
              <w:ind w:left="107"/>
              <w:rPr>
                <w:sz w:val="21"/>
              </w:rPr>
            </w:pPr>
            <w:r>
              <w:rPr>
                <w:sz w:val="21"/>
              </w:rPr>
              <w:t>监测</w:t>
            </w:r>
          </w:p>
        </w:tc>
        <w:tc>
          <w:tcPr>
            <w:tcW w:w="1167" w:type="dxa"/>
            <w:tcBorders>
              <w:right w:val="nil"/>
            </w:tcBorders>
          </w:tcPr>
          <w:p>
            <w:pPr>
              <w:pStyle w:val="15"/>
              <w:rPr>
                <w:rFonts w:ascii="仿宋"/>
                <w:sz w:val="21"/>
              </w:rPr>
            </w:pPr>
          </w:p>
          <w:p>
            <w:pPr>
              <w:pStyle w:val="15"/>
              <w:ind w:left="142" w:right="140"/>
              <w:jc w:val="center"/>
              <w:rPr>
                <w:sz w:val="21"/>
              </w:rPr>
            </w:pPr>
            <w:r>
              <w:rPr>
                <w:sz w:val="21"/>
              </w:rPr>
              <w:t>一般隐患</w:t>
            </w:r>
          </w:p>
        </w:tc>
      </w:tr>
    </w:tbl>
    <w:p>
      <w:pPr>
        <w:spacing w:after="0"/>
        <w:jc w:val="center"/>
        <w:rPr>
          <w:sz w:val="21"/>
        </w:rPr>
        <w:sectPr>
          <w:pgSz w:w="11910" w:h="16840"/>
          <w:pgMar w:top="140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tbl>
      <w:tblPr>
        <w:tblStyle w:val="11"/>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1901"/>
        <w:gridCol w:w="5546"/>
        <w:gridCol w:w="1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72" w:type="dxa"/>
            <w:tcBorders>
              <w:left w:val="nil"/>
            </w:tcBorders>
          </w:tcPr>
          <w:p>
            <w:pPr>
              <w:pStyle w:val="15"/>
              <w:spacing w:before="98"/>
              <w:ind w:left="108" w:right="98"/>
              <w:jc w:val="center"/>
              <w:rPr>
                <w:sz w:val="21"/>
              </w:rPr>
            </w:pPr>
            <w:bookmarkStart w:id="37" w:name="_bookmark25"/>
            <w:bookmarkEnd w:id="37"/>
            <w:r>
              <w:rPr>
                <w:sz w:val="21"/>
              </w:rPr>
              <w:t>序号</w:t>
            </w:r>
          </w:p>
        </w:tc>
        <w:tc>
          <w:tcPr>
            <w:tcW w:w="1901" w:type="dxa"/>
          </w:tcPr>
          <w:p>
            <w:pPr>
              <w:pStyle w:val="15"/>
              <w:spacing w:before="98"/>
              <w:ind w:left="398" w:right="393"/>
              <w:jc w:val="center"/>
              <w:rPr>
                <w:sz w:val="21"/>
              </w:rPr>
            </w:pPr>
            <w:r>
              <w:rPr>
                <w:sz w:val="21"/>
              </w:rPr>
              <w:t>项目</w:t>
            </w:r>
          </w:p>
        </w:tc>
        <w:tc>
          <w:tcPr>
            <w:tcW w:w="5546" w:type="dxa"/>
          </w:tcPr>
          <w:p>
            <w:pPr>
              <w:pStyle w:val="15"/>
              <w:spacing w:before="98"/>
              <w:ind w:left="2330" w:right="2325"/>
              <w:jc w:val="center"/>
              <w:rPr>
                <w:sz w:val="21"/>
              </w:rPr>
            </w:pPr>
            <w:r>
              <w:rPr>
                <w:sz w:val="21"/>
              </w:rPr>
              <w:t>隐患内容</w:t>
            </w:r>
          </w:p>
        </w:tc>
        <w:tc>
          <w:tcPr>
            <w:tcW w:w="1167" w:type="dxa"/>
            <w:tcBorders>
              <w:right w:val="nil"/>
            </w:tcBorders>
          </w:tcPr>
          <w:p>
            <w:pPr>
              <w:pStyle w:val="15"/>
              <w:spacing w:before="98"/>
              <w:ind w:left="142" w:right="140"/>
              <w:jc w:val="center"/>
              <w:rPr>
                <w:sz w:val="21"/>
              </w:rPr>
            </w:pPr>
            <w:r>
              <w:rPr>
                <w:sz w:val="21"/>
              </w:rPr>
              <w:t>隐患分类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7" w:hRule="atLeast"/>
        </w:trPr>
        <w:tc>
          <w:tcPr>
            <w:tcW w:w="672" w:type="dxa"/>
            <w:tcBorders>
              <w:left w:val="nil"/>
            </w:tcBorders>
          </w:tcPr>
          <w:p>
            <w:pPr>
              <w:pStyle w:val="15"/>
              <w:rPr>
                <w:rFonts w:ascii="仿宋"/>
                <w:sz w:val="22"/>
              </w:rPr>
            </w:pPr>
          </w:p>
          <w:p>
            <w:pPr>
              <w:pStyle w:val="15"/>
              <w:spacing w:before="12"/>
              <w:rPr>
                <w:rFonts w:ascii="仿宋"/>
                <w:sz w:val="15"/>
              </w:rPr>
            </w:pPr>
          </w:p>
          <w:p>
            <w:pPr>
              <w:pStyle w:val="15"/>
              <w:ind w:left="14"/>
              <w:jc w:val="center"/>
              <w:rPr>
                <w:rFonts w:ascii="Times New Roman"/>
                <w:sz w:val="21"/>
              </w:rPr>
            </w:pPr>
            <w:r>
              <w:rPr>
                <w:rFonts w:ascii="Times New Roman"/>
                <w:w w:val="99"/>
                <w:sz w:val="21"/>
              </w:rPr>
              <w:t>5</w:t>
            </w:r>
          </w:p>
        </w:tc>
        <w:tc>
          <w:tcPr>
            <w:tcW w:w="1901" w:type="dxa"/>
          </w:tcPr>
          <w:p>
            <w:pPr>
              <w:pStyle w:val="15"/>
              <w:spacing w:before="1"/>
              <w:rPr>
                <w:rFonts w:ascii="仿宋"/>
                <w:sz w:val="21"/>
              </w:rPr>
            </w:pPr>
          </w:p>
          <w:p>
            <w:pPr>
              <w:pStyle w:val="15"/>
              <w:spacing w:line="360" w:lineRule="auto"/>
              <w:ind w:left="108" w:right="98" w:firstLine="208"/>
              <w:rPr>
                <w:sz w:val="21"/>
              </w:rPr>
            </w:pPr>
            <w:r>
              <w:rPr>
                <w:sz w:val="21"/>
              </w:rPr>
              <w:t>劳动防护用品配置和使用</w:t>
            </w:r>
          </w:p>
        </w:tc>
        <w:tc>
          <w:tcPr>
            <w:tcW w:w="5546" w:type="dxa"/>
          </w:tcPr>
          <w:p>
            <w:pPr>
              <w:pStyle w:val="15"/>
              <w:spacing w:before="69" w:line="360" w:lineRule="auto"/>
              <w:ind w:left="107" w:right="97" w:firstLine="208"/>
              <w:rPr>
                <w:sz w:val="21"/>
              </w:rPr>
            </w:pPr>
            <w:r>
              <w:rPr>
                <w:spacing w:val="2"/>
                <w:w w:val="95"/>
                <w:sz w:val="21"/>
              </w:rPr>
              <w:t xml:space="preserve">未根据有限空间存在危险有害因素的种类和危害程度， </w:t>
            </w:r>
            <w:r>
              <w:rPr>
                <w:w w:val="95"/>
                <w:sz w:val="21"/>
              </w:rPr>
              <w:t>为从业人员配备符合国家或行业标准的劳动防护用品，并</w:t>
            </w:r>
          </w:p>
          <w:p>
            <w:pPr>
              <w:pStyle w:val="15"/>
              <w:spacing w:before="2"/>
              <w:ind w:left="107"/>
              <w:rPr>
                <w:sz w:val="21"/>
              </w:rPr>
            </w:pPr>
            <w:r>
              <w:rPr>
                <w:sz w:val="21"/>
              </w:rPr>
              <w:t>督促其正确使用</w:t>
            </w:r>
          </w:p>
        </w:tc>
        <w:tc>
          <w:tcPr>
            <w:tcW w:w="1167" w:type="dxa"/>
            <w:tcBorders>
              <w:right w:val="nil"/>
            </w:tcBorders>
          </w:tcPr>
          <w:p>
            <w:pPr>
              <w:pStyle w:val="15"/>
              <w:rPr>
                <w:rFonts w:ascii="仿宋"/>
                <w:sz w:val="20"/>
              </w:rPr>
            </w:pPr>
          </w:p>
          <w:p>
            <w:pPr>
              <w:pStyle w:val="15"/>
              <w:spacing w:before="11"/>
              <w:rPr>
                <w:rFonts w:ascii="仿宋"/>
                <w:sz w:val="16"/>
              </w:rPr>
            </w:pPr>
          </w:p>
          <w:p>
            <w:pPr>
              <w:pStyle w:val="15"/>
              <w:ind w:left="142" w:right="140"/>
              <w:jc w:val="center"/>
              <w:rPr>
                <w:sz w:val="21"/>
              </w:rPr>
            </w:pPr>
            <w:r>
              <w:rPr>
                <w:sz w:val="21"/>
              </w:rPr>
              <w:t>一般隐患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672" w:type="dxa"/>
            <w:tcBorders>
              <w:left w:val="nil"/>
            </w:tcBorders>
          </w:tcPr>
          <w:p>
            <w:pPr>
              <w:pStyle w:val="15"/>
              <w:spacing w:before="2"/>
              <w:rPr>
                <w:rFonts w:ascii="仿宋"/>
                <w:sz w:val="22"/>
              </w:rPr>
            </w:pPr>
          </w:p>
          <w:p>
            <w:pPr>
              <w:pStyle w:val="15"/>
              <w:ind w:left="14"/>
              <w:jc w:val="center"/>
              <w:rPr>
                <w:rFonts w:ascii="Times New Roman"/>
                <w:sz w:val="21"/>
              </w:rPr>
            </w:pPr>
            <w:r>
              <w:rPr>
                <w:rFonts w:ascii="Times New Roman"/>
                <w:w w:val="99"/>
                <w:sz w:val="21"/>
              </w:rPr>
              <w:t>6</w:t>
            </w:r>
          </w:p>
        </w:tc>
        <w:tc>
          <w:tcPr>
            <w:tcW w:w="1901" w:type="dxa"/>
          </w:tcPr>
          <w:p>
            <w:pPr>
              <w:pStyle w:val="15"/>
              <w:spacing w:before="66"/>
              <w:ind w:left="316"/>
              <w:rPr>
                <w:sz w:val="21"/>
              </w:rPr>
            </w:pPr>
            <w:r>
              <w:rPr>
                <w:sz w:val="21"/>
              </w:rPr>
              <w:t>有限空间作业安</w:t>
            </w:r>
          </w:p>
          <w:p>
            <w:pPr>
              <w:pStyle w:val="15"/>
              <w:spacing w:before="136"/>
              <w:ind w:left="108"/>
              <w:rPr>
                <w:sz w:val="21"/>
              </w:rPr>
            </w:pPr>
            <w:r>
              <w:rPr>
                <w:sz w:val="21"/>
              </w:rPr>
              <w:t>全监护</w:t>
            </w:r>
          </w:p>
        </w:tc>
        <w:tc>
          <w:tcPr>
            <w:tcW w:w="5546" w:type="dxa"/>
          </w:tcPr>
          <w:p>
            <w:pPr>
              <w:pStyle w:val="15"/>
              <w:spacing w:before="1"/>
              <w:rPr>
                <w:rFonts w:ascii="仿宋"/>
                <w:sz w:val="21"/>
              </w:rPr>
            </w:pPr>
          </w:p>
          <w:p>
            <w:pPr>
              <w:pStyle w:val="15"/>
              <w:ind w:left="316"/>
              <w:rPr>
                <w:sz w:val="21"/>
              </w:rPr>
            </w:pPr>
            <w:r>
              <w:rPr>
                <w:sz w:val="21"/>
              </w:rPr>
              <w:t>有限空间作业现场未设置专人进行有效监护</w:t>
            </w:r>
          </w:p>
        </w:tc>
        <w:tc>
          <w:tcPr>
            <w:tcW w:w="1167" w:type="dxa"/>
            <w:tcBorders>
              <w:right w:val="nil"/>
            </w:tcBorders>
          </w:tcPr>
          <w:p>
            <w:pPr>
              <w:pStyle w:val="15"/>
              <w:spacing w:before="1"/>
              <w:rPr>
                <w:rFonts w:ascii="仿宋"/>
                <w:sz w:val="21"/>
              </w:rPr>
            </w:pPr>
          </w:p>
          <w:p>
            <w:pPr>
              <w:pStyle w:val="15"/>
              <w:ind w:left="142" w:right="140"/>
              <w:jc w:val="center"/>
              <w:rPr>
                <w:sz w:val="21"/>
              </w:rPr>
            </w:pPr>
            <w:r>
              <w:rPr>
                <w:sz w:val="21"/>
              </w:rPr>
              <w:t>一般隐患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7" w:hRule="atLeast"/>
        </w:trPr>
        <w:tc>
          <w:tcPr>
            <w:tcW w:w="672" w:type="dxa"/>
            <w:tcBorders>
              <w:left w:val="nil"/>
            </w:tcBorders>
          </w:tcPr>
          <w:p>
            <w:pPr>
              <w:pStyle w:val="15"/>
              <w:rPr>
                <w:rFonts w:ascii="仿宋"/>
                <w:sz w:val="22"/>
              </w:rPr>
            </w:pPr>
          </w:p>
          <w:p>
            <w:pPr>
              <w:pStyle w:val="15"/>
              <w:spacing w:before="1"/>
              <w:rPr>
                <w:rFonts w:ascii="仿宋"/>
                <w:sz w:val="16"/>
              </w:rPr>
            </w:pPr>
          </w:p>
          <w:p>
            <w:pPr>
              <w:pStyle w:val="15"/>
              <w:ind w:left="14"/>
              <w:jc w:val="center"/>
              <w:rPr>
                <w:rFonts w:ascii="Times New Roman"/>
                <w:sz w:val="21"/>
              </w:rPr>
            </w:pPr>
            <w:r>
              <w:rPr>
                <w:rFonts w:ascii="Times New Roman"/>
                <w:w w:val="99"/>
                <w:sz w:val="21"/>
              </w:rPr>
              <w:t>7</w:t>
            </w:r>
          </w:p>
        </w:tc>
        <w:tc>
          <w:tcPr>
            <w:tcW w:w="1901" w:type="dxa"/>
          </w:tcPr>
          <w:p>
            <w:pPr>
              <w:pStyle w:val="15"/>
              <w:spacing w:before="68"/>
              <w:ind w:left="108" w:firstLine="208"/>
              <w:rPr>
                <w:sz w:val="21"/>
              </w:rPr>
            </w:pPr>
            <w:r>
              <w:rPr>
                <w:sz w:val="21"/>
              </w:rPr>
              <w:t>有限空间作业安</w:t>
            </w:r>
          </w:p>
          <w:p>
            <w:pPr>
              <w:pStyle w:val="15"/>
              <w:spacing w:before="6" w:line="400" w:lineRule="atLeast"/>
              <w:ind w:left="108" w:right="95"/>
              <w:rPr>
                <w:sz w:val="21"/>
              </w:rPr>
            </w:pPr>
            <w:r>
              <w:rPr>
                <w:sz w:val="21"/>
              </w:rPr>
              <w:t>全管理制度和安全操作规程</w:t>
            </w:r>
          </w:p>
        </w:tc>
        <w:tc>
          <w:tcPr>
            <w:tcW w:w="5546" w:type="dxa"/>
          </w:tcPr>
          <w:p>
            <w:pPr>
              <w:pStyle w:val="15"/>
              <w:rPr>
                <w:rFonts w:ascii="仿宋"/>
                <w:sz w:val="21"/>
              </w:rPr>
            </w:pPr>
          </w:p>
          <w:p>
            <w:pPr>
              <w:pStyle w:val="15"/>
              <w:spacing w:before="1" w:line="362" w:lineRule="auto"/>
              <w:ind w:left="107" w:right="97" w:firstLine="208"/>
              <w:rPr>
                <w:sz w:val="21"/>
              </w:rPr>
            </w:pPr>
            <w:r>
              <w:rPr>
                <w:spacing w:val="2"/>
                <w:w w:val="95"/>
                <w:sz w:val="21"/>
              </w:rPr>
              <w:t xml:space="preserve">未根据本单位实际情况建立有限空间作业安全管理制度 </w:t>
            </w:r>
            <w:r>
              <w:rPr>
                <w:spacing w:val="2"/>
                <w:sz w:val="21"/>
              </w:rPr>
              <w:t>和安全操作规程，或制度、规程照搬照抄，与实际不符</w:t>
            </w:r>
          </w:p>
        </w:tc>
        <w:tc>
          <w:tcPr>
            <w:tcW w:w="1167" w:type="dxa"/>
            <w:tcBorders>
              <w:right w:val="nil"/>
            </w:tcBorders>
          </w:tcPr>
          <w:p>
            <w:pPr>
              <w:pStyle w:val="15"/>
              <w:rPr>
                <w:rFonts w:ascii="仿宋"/>
                <w:sz w:val="20"/>
              </w:rPr>
            </w:pPr>
          </w:p>
          <w:p>
            <w:pPr>
              <w:pStyle w:val="15"/>
              <w:spacing w:before="12"/>
              <w:rPr>
                <w:rFonts w:ascii="仿宋"/>
                <w:sz w:val="16"/>
              </w:rPr>
            </w:pPr>
          </w:p>
          <w:p>
            <w:pPr>
              <w:pStyle w:val="15"/>
              <w:ind w:left="142" w:right="140"/>
              <w:jc w:val="center"/>
              <w:rPr>
                <w:sz w:val="21"/>
              </w:rPr>
            </w:pPr>
            <w:r>
              <w:rPr>
                <w:sz w:val="21"/>
              </w:rPr>
              <w:t>一般隐患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672" w:type="dxa"/>
            <w:tcBorders>
              <w:left w:val="nil"/>
            </w:tcBorders>
          </w:tcPr>
          <w:p>
            <w:pPr>
              <w:pStyle w:val="15"/>
              <w:spacing w:before="1"/>
              <w:rPr>
                <w:rFonts w:ascii="仿宋"/>
                <w:sz w:val="22"/>
              </w:rPr>
            </w:pPr>
          </w:p>
          <w:p>
            <w:pPr>
              <w:pStyle w:val="15"/>
              <w:ind w:left="14"/>
              <w:jc w:val="center"/>
              <w:rPr>
                <w:rFonts w:ascii="Times New Roman"/>
                <w:sz w:val="21"/>
              </w:rPr>
            </w:pPr>
            <w:r>
              <w:rPr>
                <w:rFonts w:ascii="Times New Roman"/>
                <w:w w:val="99"/>
                <w:sz w:val="21"/>
              </w:rPr>
              <w:t>8</w:t>
            </w:r>
          </w:p>
        </w:tc>
        <w:tc>
          <w:tcPr>
            <w:tcW w:w="1901" w:type="dxa"/>
          </w:tcPr>
          <w:p>
            <w:pPr>
              <w:pStyle w:val="15"/>
              <w:spacing w:before="68"/>
              <w:ind w:left="316"/>
              <w:rPr>
                <w:sz w:val="21"/>
              </w:rPr>
            </w:pPr>
            <w:r>
              <w:rPr>
                <w:sz w:val="21"/>
              </w:rPr>
              <w:t>有限空间作业安</w:t>
            </w:r>
          </w:p>
          <w:p>
            <w:pPr>
              <w:pStyle w:val="15"/>
              <w:spacing w:before="134"/>
              <w:ind w:left="108"/>
              <w:rPr>
                <w:sz w:val="21"/>
              </w:rPr>
            </w:pPr>
            <w:r>
              <w:rPr>
                <w:sz w:val="21"/>
              </w:rPr>
              <w:t>全专项培训</w:t>
            </w:r>
          </w:p>
        </w:tc>
        <w:tc>
          <w:tcPr>
            <w:tcW w:w="5546" w:type="dxa"/>
          </w:tcPr>
          <w:p>
            <w:pPr>
              <w:pStyle w:val="15"/>
              <w:spacing w:before="68"/>
              <w:ind w:left="316"/>
              <w:rPr>
                <w:sz w:val="21"/>
              </w:rPr>
            </w:pPr>
            <w:r>
              <w:rPr>
                <w:sz w:val="21"/>
              </w:rPr>
              <w:t>未对从事有限空间作业的相关人员进行安全专项培训，</w:t>
            </w:r>
          </w:p>
          <w:p>
            <w:pPr>
              <w:pStyle w:val="15"/>
              <w:spacing w:before="134"/>
              <w:ind w:left="107"/>
              <w:rPr>
                <w:sz w:val="21"/>
              </w:rPr>
            </w:pPr>
            <w:r>
              <w:rPr>
                <w:sz w:val="21"/>
              </w:rPr>
              <w:t>或培训内容不符合要求</w:t>
            </w:r>
          </w:p>
        </w:tc>
        <w:tc>
          <w:tcPr>
            <w:tcW w:w="1167" w:type="dxa"/>
            <w:tcBorders>
              <w:right w:val="nil"/>
            </w:tcBorders>
          </w:tcPr>
          <w:p>
            <w:pPr>
              <w:pStyle w:val="15"/>
              <w:rPr>
                <w:rFonts w:ascii="仿宋"/>
                <w:sz w:val="21"/>
              </w:rPr>
            </w:pPr>
          </w:p>
          <w:p>
            <w:pPr>
              <w:pStyle w:val="15"/>
              <w:ind w:left="142" w:right="140"/>
              <w:jc w:val="center"/>
              <w:rPr>
                <w:sz w:val="21"/>
              </w:rPr>
            </w:pPr>
            <w:r>
              <w:rPr>
                <w:sz w:val="21"/>
              </w:rPr>
              <w:t>一般隐患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 w:hRule="atLeast"/>
        </w:trPr>
        <w:tc>
          <w:tcPr>
            <w:tcW w:w="672" w:type="dxa"/>
            <w:tcBorders>
              <w:left w:val="nil"/>
            </w:tcBorders>
          </w:tcPr>
          <w:p>
            <w:pPr>
              <w:pStyle w:val="15"/>
              <w:rPr>
                <w:rFonts w:ascii="仿宋"/>
                <w:sz w:val="22"/>
              </w:rPr>
            </w:pPr>
          </w:p>
          <w:p>
            <w:pPr>
              <w:pStyle w:val="15"/>
              <w:rPr>
                <w:rFonts w:ascii="仿宋"/>
                <w:sz w:val="16"/>
              </w:rPr>
            </w:pPr>
          </w:p>
          <w:p>
            <w:pPr>
              <w:pStyle w:val="15"/>
              <w:ind w:left="14"/>
              <w:jc w:val="center"/>
              <w:rPr>
                <w:rFonts w:ascii="Times New Roman"/>
                <w:sz w:val="21"/>
              </w:rPr>
            </w:pPr>
            <w:r>
              <w:rPr>
                <w:rFonts w:ascii="Times New Roman"/>
                <w:w w:val="99"/>
                <w:sz w:val="21"/>
              </w:rPr>
              <w:t>9</w:t>
            </w:r>
          </w:p>
        </w:tc>
        <w:tc>
          <w:tcPr>
            <w:tcW w:w="1901" w:type="dxa"/>
          </w:tcPr>
          <w:p>
            <w:pPr>
              <w:pStyle w:val="15"/>
              <w:spacing w:before="67" w:line="362" w:lineRule="auto"/>
              <w:ind w:left="108" w:right="95" w:firstLine="208"/>
              <w:rPr>
                <w:sz w:val="21"/>
              </w:rPr>
            </w:pPr>
            <w:r>
              <w:rPr>
                <w:sz w:val="21"/>
              </w:rPr>
              <w:t>有限空间作业事故应急救援预案和</w:t>
            </w:r>
          </w:p>
          <w:p>
            <w:pPr>
              <w:pStyle w:val="15"/>
              <w:spacing w:line="268" w:lineRule="exact"/>
              <w:ind w:left="108"/>
              <w:rPr>
                <w:sz w:val="21"/>
              </w:rPr>
            </w:pPr>
            <w:r>
              <w:rPr>
                <w:sz w:val="21"/>
              </w:rPr>
              <w:t>演练</w:t>
            </w:r>
          </w:p>
        </w:tc>
        <w:tc>
          <w:tcPr>
            <w:tcW w:w="5546" w:type="dxa"/>
          </w:tcPr>
          <w:p>
            <w:pPr>
              <w:pStyle w:val="15"/>
              <w:rPr>
                <w:rFonts w:ascii="仿宋"/>
                <w:sz w:val="21"/>
              </w:rPr>
            </w:pPr>
          </w:p>
          <w:p>
            <w:pPr>
              <w:pStyle w:val="15"/>
              <w:spacing w:line="362" w:lineRule="auto"/>
              <w:ind w:left="107" w:right="-15" w:firstLine="208"/>
              <w:rPr>
                <w:sz w:val="21"/>
              </w:rPr>
            </w:pPr>
            <w:r>
              <w:rPr>
                <w:spacing w:val="-2"/>
                <w:sz w:val="21"/>
              </w:rPr>
              <w:t>未根据本单位有限空间作业的特点，制定事故应急预案， 或未按要求组织应急演练</w:t>
            </w:r>
          </w:p>
        </w:tc>
        <w:tc>
          <w:tcPr>
            <w:tcW w:w="1167" w:type="dxa"/>
            <w:tcBorders>
              <w:right w:val="nil"/>
            </w:tcBorders>
          </w:tcPr>
          <w:p>
            <w:pPr>
              <w:pStyle w:val="15"/>
              <w:rPr>
                <w:rFonts w:ascii="仿宋"/>
                <w:sz w:val="20"/>
              </w:rPr>
            </w:pPr>
          </w:p>
          <w:p>
            <w:pPr>
              <w:pStyle w:val="15"/>
              <w:spacing w:before="11"/>
              <w:rPr>
                <w:rFonts w:ascii="仿宋"/>
                <w:sz w:val="16"/>
              </w:rPr>
            </w:pPr>
          </w:p>
          <w:p>
            <w:pPr>
              <w:pStyle w:val="15"/>
              <w:spacing w:before="1"/>
              <w:ind w:left="142" w:right="140"/>
              <w:jc w:val="center"/>
              <w:rPr>
                <w:sz w:val="21"/>
              </w:rPr>
            </w:pPr>
            <w:r>
              <w:rPr>
                <w:sz w:val="21"/>
              </w:rPr>
              <w:t>一般隐患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7" w:hRule="atLeast"/>
        </w:trPr>
        <w:tc>
          <w:tcPr>
            <w:tcW w:w="672" w:type="dxa"/>
            <w:tcBorders>
              <w:left w:val="nil"/>
            </w:tcBorders>
          </w:tcPr>
          <w:p>
            <w:pPr>
              <w:pStyle w:val="15"/>
              <w:rPr>
                <w:rFonts w:ascii="仿宋"/>
                <w:sz w:val="22"/>
              </w:rPr>
            </w:pPr>
          </w:p>
          <w:p>
            <w:pPr>
              <w:pStyle w:val="15"/>
              <w:rPr>
                <w:rFonts w:ascii="仿宋"/>
                <w:sz w:val="22"/>
              </w:rPr>
            </w:pPr>
          </w:p>
          <w:p>
            <w:pPr>
              <w:pStyle w:val="15"/>
              <w:spacing w:before="8"/>
              <w:rPr>
                <w:rFonts w:ascii="仿宋"/>
                <w:sz w:val="25"/>
              </w:rPr>
            </w:pPr>
          </w:p>
          <w:p>
            <w:pPr>
              <w:pStyle w:val="15"/>
              <w:ind w:left="108" w:right="94"/>
              <w:jc w:val="center"/>
              <w:rPr>
                <w:rFonts w:ascii="Times New Roman"/>
                <w:sz w:val="21"/>
              </w:rPr>
            </w:pPr>
            <w:r>
              <w:rPr>
                <w:rFonts w:ascii="Times New Roman"/>
                <w:sz w:val="21"/>
              </w:rPr>
              <w:t>10</w:t>
            </w:r>
          </w:p>
        </w:tc>
        <w:tc>
          <w:tcPr>
            <w:tcW w:w="1901" w:type="dxa"/>
          </w:tcPr>
          <w:p>
            <w:pPr>
              <w:pStyle w:val="15"/>
              <w:rPr>
                <w:rFonts w:ascii="仿宋"/>
                <w:sz w:val="20"/>
              </w:rPr>
            </w:pPr>
          </w:p>
          <w:p>
            <w:pPr>
              <w:pStyle w:val="15"/>
              <w:rPr>
                <w:rFonts w:ascii="仿宋"/>
                <w:sz w:val="20"/>
              </w:rPr>
            </w:pPr>
          </w:p>
          <w:p>
            <w:pPr>
              <w:pStyle w:val="15"/>
              <w:spacing w:before="161" w:line="362" w:lineRule="auto"/>
              <w:ind w:left="108" w:right="98" w:firstLine="208"/>
              <w:rPr>
                <w:sz w:val="21"/>
              </w:rPr>
            </w:pPr>
            <w:r>
              <w:rPr>
                <w:sz w:val="21"/>
              </w:rPr>
              <w:t>有限空间作业承发包安全管理</w:t>
            </w:r>
          </w:p>
        </w:tc>
        <w:tc>
          <w:tcPr>
            <w:tcW w:w="5546" w:type="dxa"/>
          </w:tcPr>
          <w:p>
            <w:pPr>
              <w:pStyle w:val="15"/>
              <w:spacing w:before="67" w:line="362" w:lineRule="auto"/>
              <w:ind w:left="107" w:right="97" w:firstLine="208"/>
              <w:jc w:val="both"/>
              <w:rPr>
                <w:sz w:val="21"/>
              </w:rPr>
            </w:pPr>
            <w:r>
              <w:rPr>
                <w:w w:val="95"/>
                <w:sz w:val="21"/>
              </w:rPr>
              <w:t>有限空间作业承包单位不具备有限空间作业安全生产条 件，发包单位未与承包单位签订安全生产管理协议或未在 承包合同中明确各自的安全生产职责，发包单位未对承包 单位作业进行审批，发包单位未对承包单位的安全生产工</w:t>
            </w:r>
          </w:p>
          <w:p>
            <w:pPr>
              <w:pStyle w:val="15"/>
              <w:spacing w:line="266" w:lineRule="exact"/>
              <w:ind w:left="107"/>
              <w:rPr>
                <w:sz w:val="21"/>
              </w:rPr>
            </w:pPr>
            <w:r>
              <w:rPr>
                <w:sz w:val="21"/>
              </w:rPr>
              <w:t>作定期进行安全检查</w:t>
            </w:r>
          </w:p>
        </w:tc>
        <w:tc>
          <w:tcPr>
            <w:tcW w:w="1167" w:type="dxa"/>
            <w:tcBorders>
              <w:right w:val="nil"/>
            </w:tcBorders>
          </w:tcPr>
          <w:p>
            <w:pPr>
              <w:pStyle w:val="15"/>
              <w:rPr>
                <w:rFonts w:ascii="仿宋"/>
                <w:sz w:val="20"/>
              </w:rPr>
            </w:pPr>
          </w:p>
          <w:p>
            <w:pPr>
              <w:pStyle w:val="15"/>
              <w:rPr>
                <w:rFonts w:ascii="仿宋"/>
                <w:sz w:val="20"/>
              </w:rPr>
            </w:pPr>
          </w:p>
          <w:p>
            <w:pPr>
              <w:pStyle w:val="15"/>
              <w:spacing w:before="6"/>
              <w:rPr>
                <w:rFonts w:ascii="仿宋"/>
                <w:sz w:val="28"/>
              </w:rPr>
            </w:pPr>
          </w:p>
          <w:p>
            <w:pPr>
              <w:pStyle w:val="15"/>
              <w:spacing w:before="1"/>
              <w:ind w:left="142" w:right="140"/>
              <w:jc w:val="center"/>
              <w:rPr>
                <w:sz w:val="21"/>
              </w:rPr>
            </w:pPr>
            <w:r>
              <w:rPr>
                <w:sz w:val="21"/>
              </w:rPr>
              <w:t>一般隐患</w:t>
            </w:r>
          </w:p>
        </w:tc>
      </w:tr>
    </w:tbl>
    <w:p>
      <w:pPr>
        <w:spacing w:after="0"/>
        <w:jc w:val="center"/>
        <w:rPr>
          <w:sz w:val="21"/>
        </w:rPr>
        <w:sectPr>
          <w:pgSz w:w="11910" w:h="16840"/>
          <w:pgMar w:top="1400" w:right="700" w:bottom="96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2"/>
        <w:numPr>
          <w:numId w:val="0"/>
        </w:numPr>
        <w:tabs>
          <w:tab w:val="left" w:pos="3033"/>
        </w:tabs>
        <w:spacing w:before="0" w:after="0" w:line="643" w:lineRule="exact"/>
        <w:ind w:left="-1" w:leftChars="0" w:right="258" w:rightChars="0"/>
        <w:jc w:val="left"/>
      </w:pPr>
      <w:bookmarkStart w:id="38" w:name="_bookmark26"/>
      <w:bookmarkEnd w:id="38"/>
      <w:bookmarkStart w:id="39" w:name="_bookmark26"/>
      <w:bookmarkEnd w:id="39"/>
      <w:r>
        <w:rPr>
          <w:rFonts w:hint="eastAsia"/>
          <w:lang w:val="en-US" w:eastAsia="zh-CN"/>
        </w:rPr>
        <w:t>5.</w:t>
      </w:r>
      <w:r>
        <w:t>有限空间作业事故应急救援</w:t>
      </w:r>
    </w:p>
    <w:p>
      <w:pPr>
        <w:pStyle w:val="6"/>
        <w:spacing w:before="4"/>
        <w:rPr>
          <w:rFonts w:ascii="微软雅黑"/>
          <w:sz w:val="48"/>
        </w:rPr>
      </w:pPr>
    </w:p>
    <w:p>
      <w:pPr>
        <w:pStyle w:val="6"/>
        <w:spacing w:before="0"/>
        <w:ind w:right="760"/>
        <w:jc w:val="right"/>
        <w:rPr>
          <w:rFonts w:ascii="Times New Roman" w:eastAsia="Times New Roman"/>
        </w:rPr>
      </w:pPr>
      <w:r>
        <w:rPr>
          <w:spacing w:val="-3"/>
        </w:rPr>
        <w:t xml:space="preserve">通过对近年来有限空间作业事故进行分析发现：盲目施救问题非常突出，近 </w:t>
      </w:r>
      <w:r>
        <w:rPr>
          <w:rFonts w:ascii="Times New Roman" w:eastAsia="Times New Roman"/>
          <w:spacing w:val="2"/>
        </w:rPr>
        <w:t>80%</w:t>
      </w:r>
    </w:p>
    <w:p>
      <w:pPr>
        <w:pStyle w:val="6"/>
        <w:ind w:right="763"/>
        <w:jc w:val="right"/>
        <w:rPr>
          <w:rFonts w:ascii="Times New Roman" w:eastAsia="Times New Roman"/>
        </w:rPr>
      </w:pPr>
      <w:r>
        <w:rPr>
          <w:spacing w:val="6"/>
        </w:rPr>
        <w:t xml:space="preserve">的事故由于盲目施救导致伤亡人数增多，在有限空间作业事故致死人员中超过 </w:t>
      </w:r>
      <w:r>
        <w:rPr>
          <w:rFonts w:ascii="Times New Roman" w:eastAsia="Times New Roman"/>
        </w:rPr>
        <w:t>50%</w:t>
      </w:r>
    </w:p>
    <w:p>
      <w:pPr>
        <w:pStyle w:val="6"/>
        <w:spacing w:before="160"/>
        <w:ind w:left="498"/>
      </w:pPr>
      <w:r>
        <w:t>的为救援人员。因此，必须杜绝盲目施救，避免伤亡扩大。</w:t>
      </w:r>
    </w:p>
    <w:p>
      <w:pPr>
        <w:pStyle w:val="6"/>
        <w:spacing w:before="12"/>
        <w:rPr>
          <w:sz w:val="34"/>
        </w:rPr>
      </w:pPr>
    </w:p>
    <w:p>
      <w:pPr>
        <w:pStyle w:val="3"/>
        <w:numPr>
          <w:ilvl w:val="1"/>
          <w:numId w:val="23"/>
        </w:numPr>
        <w:tabs>
          <w:tab w:val="left" w:pos="1058"/>
        </w:tabs>
        <w:spacing w:before="0" w:after="0" w:line="240" w:lineRule="auto"/>
        <w:ind w:left="1057" w:right="0" w:hanging="560"/>
        <w:jc w:val="left"/>
      </w:pPr>
      <w:r>
        <w:t>救援方式</w:t>
      </w:r>
    </w:p>
    <w:p>
      <w:pPr>
        <w:pStyle w:val="6"/>
        <w:spacing w:before="12"/>
        <w:rPr>
          <w:rFonts w:ascii="黑体"/>
          <w:sz w:val="34"/>
        </w:rPr>
      </w:pPr>
    </w:p>
    <w:p>
      <w:pPr>
        <w:pStyle w:val="6"/>
        <w:spacing w:before="0" w:line="364" w:lineRule="auto"/>
        <w:ind w:left="498" w:right="764" w:firstLine="499"/>
        <w:jc w:val="both"/>
      </w:pPr>
      <w:r>
        <w:t xml:space="preserve">当作业过程中出现异常情况时，作业人员在还具有自主意识的情况下，应采取积极主动的自救措施。作业人员可使用隔绝式紧急逃生呼吸器等救援逃生设备，提高自救成功效率（图 </w:t>
      </w:r>
      <w:r>
        <w:rPr>
          <w:rFonts w:ascii="Times New Roman" w:eastAsia="Times New Roman"/>
        </w:rPr>
        <w:t>5-1a</w:t>
      </w:r>
      <w:r>
        <w:t>）。如果作业人员自救逃生失败，应根据实际情况采取非进入式救援或进入式救援方式。</w:t>
      </w:r>
    </w:p>
    <w:p>
      <w:pPr>
        <w:pStyle w:val="5"/>
        <w:numPr>
          <w:ilvl w:val="2"/>
          <w:numId w:val="23"/>
        </w:numPr>
        <w:tabs>
          <w:tab w:val="left" w:pos="1188"/>
        </w:tabs>
        <w:spacing w:before="3" w:after="0" w:line="240" w:lineRule="auto"/>
        <w:ind w:left="1187" w:right="0" w:hanging="191"/>
        <w:jc w:val="left"/>
      </w:pPr>
      <w:r>
        <w:rPr>
          <w:spacing w:val="7"/>
        </w:rPr>
        <w:t>非进入式救援</w:t>
      </w:r>
    </w:p>
    <w:p>
      <w:pPr>
        <w:pStyle w:val="6"/>
        <w:spacing w:before="160" w:line="364" w:lineRule="auto"/>
        <w:ind w:left="498" w:right="764" w:firstLine="499"/>
        <w:jc w:val="both"/>
      </w:pPr>
      <w:r>
        <w:t xml:space="preserve">非进入式救援（图 </w:t>
      </w:r>
      <w:r>
        <w:rPr>
          <w:rFonts w:ascii="Times New Roman" w:eastAsia="Times New Roman"/>
        </w:rPr>
        <w:t>5-1b</w:t>
      </w:r>
      <w:r>
        <w:t xml:space="preserve">）是指救援人员在有限空间外，借助相关设备与器材， 安全快速地将有限空间内受困人员移出有限空间的一种救援方式。非进入式救援是一种相对安全的应急救援方式，但需至少同时满足以下 </w:t>
      </w:r>
      <w:r>
        <w:rPr>
          <w:rFonts w:ascii="Times New Roman" w:eastAsia="Times New Roman"/>
        </w:rPr>
        <w:t xml:space="preserve">2 </w:t>
      </w:r>
      <w:r>
        <w:t>个条件：</w:t>
      </w:r>
    </w:p>
    <w:p>
      <w:pPr>
        <w:pStyle w:val="14"/>
        <w:numPr>
          <w:ilvl w:val="0"/>
          <w:numId w:val="24"/>
        </w:numPr>
        <w:tabs>
          <w:tab w:val="left" w:pos="1613"/>
        </w:tabs>
        <w:spacing w:before="2" w:after="0" w:line="364" w:lineRule="auto"/>
        <w:ind w:left="498" w:right="764" w:firstLine="499"/>
        <w:jc w:val="left"/>
        <w:rPr>
          <w:sz w:val="24"/>
        </w:rPr>
      </w:pPr>
      <w:r>
        <w:rPr>
          <w:spacing w:val="6"/>
          <w:sz w:val="24"/>
        </w:rPr>
        <w:t>有限空间内受困人员佩戴了全身式安全带，且通过安全绳索与有限空间外的挂点可靠连接。</w:t>
      </w:r>
    </w:p>
    <w:p>
      <w:pPr>
        <w:pStyle w:val="14"/>
        <w:numPr>
          <w:ilvl w:val="0"/>
          <w:numId w:val="24"/>
        </w:numPr>
        <w:tabs>
          <w:tab w:val="left" w:pos="1613"/>
        </w:tabs>
        <w:spacing w:before="1" w:after="0" w:line="240" w:lineRule="auto"/>
        <w:ind w:left="1613" w:right="0" w:hanging="616"/>
        <w:jc w:val="left"/>
        <w:rPr>
          <w:sz w:val="24"/>
        </w:rPr>
      </w:pPr>
      <w:r>
        <w:rPr>
          <w:spacing w:val="3"/>
          <w:sz w:val="24"/>
        </w:rPr>
        <w:t>有限空间内受困人员所处位置与有限空间进出口之间通畅、无障碍物阻挡。</w:t>
      </w:r>
    </w:p>
    <w:p>
      <w:pPr>
        <w:pStyle w:val="5"/>
        <w:numPr>
          <w:ilvl w:val="2"/>
          <w:numId w:val="23"/>
        </w:numPr>
        <w:tabs>
          <w:tab w:val="left" w:pos="1188"/>
        </w:tabs>
        <w:spacing w:before="161" w:after="0" w:line="240" w:lineRule="auto"/>
        <w:ind w:left="1187" w:right="0" w:hanging="191"/>
        <w:jc w:val="left"/>
      </w:pPr>
      <w:r>
        <w:rPr>
          <w:spacing w:val="7"/>
        </w:rPr>
        <w:t>进入式救援</w:t>
      </w:r>
    </w:p>
    <w:p>
      <w:pPr>
        <w:pStyle w:val="6"/>
        <w:spacing w:before="160" w:line="364" w:lineRule="auto"/>
        <w:ind w:left="498" w:right="749" w:firstLine="470"/>
        <w:jc w:val="both"/>
      </w:pPr>
      <w:r>
        <w:rPr>
          <w:spacing w:val="-3"/>
        </w:rPr>
        <w:t>当受困人员未佩戴全身式安全带，也无安全绳与有限空间外部挂点连接，或因受困</w:t>
      </w:r>
      <w:r>
        <w:rPr>
          <w:spacing w:val="-4"/>
        </w:rPr>
        <w:t>人员所处位置无法实施非进入式救援时，就需要救援人员进入有限空间内实施救援。进</w:t>
      </w:r>
      <w:r>
        <w:rPr>
          <w:spacing w:val="-3"/>
        </w:rPr>
        <w:t>入式救援（</w:t>
      </w:r>
      <w:r>
        <w:rPr>
          <w:spacing w:val="-32"/>
        </w:rPr>
        <w:t xml:space="preserve">图 </w:t>
      </w:r>
      <w:r>
        <w:rPr>
          <w:rFonts w:ascii="Times New Roman" w:eastAsia="Times New Roman"/>
          <w:spacing w:val="-3"/>
        </w:rPr>
        <w:t>5-1c</w:t>
      </w:r>
      <w:r>
        <w:rPr>
          <w:spacing w:val="-3"/>
        </w:rPr>
        <w:t>）是一种风险很大的救援方式，一旦救援人员防护不当，极易出现伤</w:t>
      </w:r>
      <w:r>
        <w:rPr>
          <w:spacing w:val="-4"/>
        </w:rPr>
        <w:t>亡扩大。</w:t>
      </w:r>
    </w:p>
    <w:p>
      <w:pPr>
        <w:pStyle w:val="6"/>
        <w:spacing w:before="2" w:line="364" w:lineRule="auto"/>
        <w:ind w:left="498" w:right="639" w:firstLine="499"/>
      </w:pPr>
      <w:r>
        <w:t>实施进入式救援，要求救援人员必须采取科学的防护措施，确保自身防护安全、有效。同时，救援人员应经过专门的有限空间救援培训和演练，能够熟练使用防护用品和救援设备设施，并确保能在自身安全的前提下成功施救。若救援人员未得到足够防护，不能保障自身安全，则不得进入有限空间实施救援。</w:t>
      </w:r>
    </w:p>
    <w:p>
      <w:pPr>
        <w:spacing w:after="0" w:line="364" w:lineRule="auto"/>
        <w:sectPr>
          <w:pgSz w:w="11910" w:h="16840"/>
          <w:pgMar w:top="1400" w:right="700" w:bottom="96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tabs>
          <w:tab w:val="left" w:pos="4513"/>
          <w:tab w:val="left" w:pos="6863"/>
        </w:tabs>
        <w:spacing w:line="240" w:lineRule="auto"/>
        <w:ind w:left="1064" w:right="0" w:firstLine="0"/>
        <w:rPr>
          <w:sz w:val="20"/>
        </w:rPr>
      </w:pPr>
      <w:r>
        <w:rPr>
          <w:sz w:val="20"/>
        </w:rPr>
        <w:drawing>
          <wp:inline distT="0" distB="0" distL="0" distR="0">
            <wp:extent cx="1891030" cy="1261110"/>
            <wp:effectExtent l="0" t="0" r="0" b="0"/>
            <wp:docPr id="10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6.jpeg"/>
                    <pic:cNvPicPr>
                      <a:picLocks noChangeAspect="1"/>
                    </pic:cNvPicPr>
                  </pic:nvPicPr>
                  <pic:blipFill>
                    <a:blip r:embed="rId60" cstate="print"/>
                    <a:stretch>
                      <a:fillRect/>
                    </a:stretch>
                  </pic:blipFill>
                  <pic:spPr>
                    <a:xfrm>
                      <a:off x="0" y="0"/>
                      <a:ext cx="1891468" cy="1261491"/>
                    </a:xfrm>
                    <a:prstGeom prst="rect">
                      <a:avLst/>
                    </a:prstGeom>
                  </pic:spPr>
                </pic:pic>
              </a:graphicData>
            </a:graphic>
          </wp:inline>
        </w:drawing>
      </w:r>
      <w:r>
        <w:rPr>
          <w:sz w:val="20"/>
        </w:rPr>
        <w:tab/>
      </w:r>
      <w:r>
        <w:rPr>
          <w:position w:val="2"/>
          <w:sz w:val="20"/>
        </w:rPr>
        <w:drawing>
          <wp:inline distT="0" distB="0" distL="0" distR="0">
            <wp:extent cx="1174115" cy="1247775"/>
            <wp:effectExtent l="0" t="0" r="0" b="0"/>
            <wp:docPr id="10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7.jpeg"/>
                    <pic:cNvPicPr>
                      <a:picLocks noChangeAspect="1"/>
                    </pic:cNvPicPr>
                  </pic:nvPicPr>
                  <pic:blipFill>
                    <a:blip r:embed="rId61" cstate="print"/>
                    <a:stretch>
                      <a:fillRect/>
                    </a:stretch>
                  </pic:blipFill>
                  <pic:spPr>
                    <a:xfrm>
                      <a:off x="0" y="0"/>
                      <a:ext cx="1174202" cy="1248155"/>
                    </a:xfrm>
                    <a:prstGeom prst="rect">
                      <a:avLst/>
                    </a:prstGeom>
                  </pic:spPr>
                </pic:pic>
              </a:graphicData>
            </a:graphic>
          </wp:inline>
        </w:drawing>
      </w:r>
      <w:r>
        <w:rPr>
          <w:position w:val="2"/>
          <w:sz w:val="20"/>
        </w:rPr>
        <w:tab/>
      </w:r>
      <w:r>
        <w:rPr>
          <w:sz w:val="20"/>
        </w:rPr>
        <w:drawing>
          <wp:inline distT="0" distB="0" distL="0" distR="0">
            <wp:extent cx="1328420" cy="1261745"/>
            <wp:effectExtent l="0" t="0" r="0" b="0"/>
            <wp:docPr id="11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8.jpeg"/>
                    <pic:cNvPicPr>
                      <a:picLocks noChangeAspect="1"/>
                    </pic:cNvPicPr>
                  </pic:nvPicPr>
                  <pic:blipFill>
                    <a:blip r:embed="rId62" cstate="print"/>
                    <a:stretch>
                      <a:fillRect/>
                    </a:stretch>
                  </pic:blipFill>
                  <pic:spPr>
                    <a:xfrm>
                      <a:off x="0" y="0"/>
                      <a:ext cx="1329009" cy="1261872"/>
                    </a:xfrm>
                    <a:prstGeom prst="rect">
                      <a:avLst/>
                    </a:prstGeom>
                  </pic:spPr>
                </pic:pic>
              </a:graphicData>
            </a:graphic>
          </wp:inline>
        </w:drawing>
      </w:r>
    </w:p>
    <w:p>
      <w:pPr>
        <w:pStyle w:val="6"/>
        <w:spacing w:before="10"/>
        <w:rPr>
          <w:sz w:val="7"/>
        </w:rPr>
      </w:pPr>
    </w:p>
    <w:p>
      <w:pPr>
        <w:pStyle w:val="6"/>
        <w:tabs>
          <w:tab w:val="left" w:pos="4242"/>
          <w:tab w:val="left" w:pos="4443"/>
          <w:tab w:val="left" w:pos="6963"/>
        </w:tabs>
        <w:spacing w:before="74" w:line="364" w:lineRule="auto"/>
        <w:ind w:left="3383" w:right="2013" w:hanging="1685"/>
        <w:rPr>
          <w:rFonts w:hint="eastAsia" w:ascii="仿宋" w:eastAsia="仿宋"/>
        </w:rPr>
      </w:pPr>
      <w:bookmarkStart w:id="40" w:name="_bookmark27"/>
      <w:bookmarkEnd w:id="40"/>
      <w:r>
        <w:rPr>
          <w:rFonts w:hint="eastAsia" w:ascii="仿宋" w:eastAsia="仿宋"/>
        </w:rPr>
        <w:t>（</w:t>
      </w:r>
      <w:r>
        <w:rPr>
          <w:rFonts w:ascii="Times New Roman" w:eastAsia="Times New Roman"/>
        </w:rPr>
        <w:t>a</w:t>
      </w:r>
      <w:r>
        <w:rPr>
          <w:rFonts w:hint="eastAsia" w:ascii="仿宋" w:eastAsia="仿宋"/>
        </w:rPr>
        <w:t>）自救</w:t>
      </w:r>
      <w:r>
        <w:rPr>
          <w:rFonts w:hint="eastAsia" w:ascii="仿宋" w:eastAsia="仿宋"/>
        </w:rPr>
        <w:tab/>
      </w:r>
      <w:r>
        <w:rPr>
          <w:rFonts w:hint="eastAsia" w:ascii="仿宋" w:eastAsia="仿宋"/>
        </w:rPr>
        <w:tab/>
      </w:r>
      <w:r>
        <w:rPr>
          <w:rFonts w:hint="eastAsia" w:ascii="仿宋" w:eastAsia="仿宋"/>
        </w:rPr>
        <w:tab/>
      </w:r>
      <w:r>
        <w:rPr>
          <w:rFonts w:hint="eastAsia" w:ascii="仿宋" w:eastAsia="仿宋"/>
        </w:rPr>
        <w:t>（</w:t>
      </w:r>
      <w:r>
        <w:rPr>
          <w:rFonts w:ascii="Times New Roman" w:eastAsia="Times New Roman"/>
        </w:rPr>
        <w:t>b</w:t>
      </w:r>
      <w:r>
        <w:rPr>
          <w:rFonts w:hint="eastAsia" w:ascii="仿宋" w:eastAsia="仿宋"/>
        </w:rPr>
        <w:t>）非进入式</w:t>
      </w:r>
      <w:r>
        <w:rPr>
          <w:rFonts w:hint="eastAsia" w:ascii="仿宋" w:eastAsia="仿宋"/>
        </w:rPr>
        <w:tab/>
      </w:r>
      <w:r>
        <w:rPr>
          <w:rFonts w:hint="eastAsia" w:ascii="仿宋" w:eastAsia="仿宋"/>
        </w:rPr>
        <w:t>（</w:t>
      </w:r>
      <w:r>
        <w:rPr>
          <w:rFonts w:ascii="Times New Roman" w:eastAsia="Times New Roman"/>
        </w:rPr>
        <w:t>c</w:t>
      </w:r>
      <w:r>
        <w:rPr>
          <w:rFonts w:hint="eastAsia" w:ascii="仿宋" w:eastAsia="仿宋"/>
        </w:rPr>
        <w:t>）进入</w:t>
      </w:r>
      <w:r>
        <w:rPr>
          <w:rFonts w:hint="eastAsia" w:ascii="仿宋" w:eastAsia="仿宋"/>
          <w:spacing w:val="-18"/>
        </w:rPr>
        <w:t>式</w:t>
      </w:r>
      <w:r>
        <w:rPr>
          <w:rFonts w:hint="eastAsia" w:ascii="仿宋" w:eastAsia="仿宋"/>
        </w:rPr>
        <w:t>图</w:t>
      </w:r>
      <w:r>
        <w:rPr>
          <w:rFonts w:hint="eastAsia" w:ascii="仿宋" w:eastAsia="仿宋"/>
          <w:spacing w:val="-61"/>
        </w:rPr>
        <w:t xml:space="preserve"> </w:t>
      </w:r>
      <w:r>
        <w:rPr>
          <w:rFonts w:ascii="Times New Roman" w:eastAsia="Times New Roman"/>
        </w:rPr>
        <w:t>5-1</w:t>
      </w:r>
      <w:r>
        <w:rPr>
          <w:rFonts w:ascii="Times New Roman" w:eastAsia="Times New Roman"/>
        </w:rPr>
        <w:tab/>
      </w:r>
      <w:r>
        <w:rPr>
          <w:rFonts w:hint="eastAsia" w:ascii="仿宋" w:eastAsia="仿宋"/>
        </w:rPr>
        <w:t>有限空间事故应急救援</w:t>
      </w:r>
    </w:p>
    <w:p>
      <w:pPr>
        <w:pStyle w:val="6"/>
        <w:spacing w:before="7"/>
        <w:rPr>
          <w:rFonts w:ascii="仿宋"/>
          <w:sz w:val="22"/>
        </w:rPr>
      </w:pPr>
    </w:p>
    <w:p>
      <w:pPr>
        <w:pStyle w:val="3"/>
        <w:numPr>
          <w:ilvl w:val="1"/>
          <w:numId w:val="23"/>
        </w:numPr>
        <w:tabs>
          <w:tab w:val="left" w:pos="1058"/>
        </w:tabs>
        <w:spacing w:before="0" w:after="0" w:line="240" w:lineRule="auto"/>
        <w:ind w:left="1057" w:right="0" w:hanging="560"/>
        <w:jc w:val="left"/>
      </w:pPr>
      <w:r>
        <w:t>应急救援装备配置</w:t>
      </w:r>
    </w:p>
    <w:p>
      <w:pPr>
        <w:pStyle w:val="6"/>
        <w:spacing w:before="12"/>
        <w:rPr>
          <w:rFonts w:ascii="黑体"/>
          <w:sz w:val="34"/>
        </w:rPr>
      </w:pPr>
    </w:p>
    <w:p>
      <w:pPr>
        <w:pStyle w:val="6"/>
        <w:spacing w:before="0" w:line="364" w:lineRule="auto"/>
        <w:ind w:left="498" w:right="754" w:firstLine="480"/>
        <w:jc w:val="both"/>
      </w:pPr>
      <w:r>
        <w:rPr>
          <w:spacing w:val="-6"/>
        </w:rPr>
        <w:t>应急救援装备是开展救援工作的重要基础。有限空间作业事故应急救援装备主要包</w:t>
      </w:r>
      <w:r>
        <w:rPr>
          <w:spacing w:val="-2"/>
        </w:rPr>
        <w:t>括便携式气体检测报警仪</w:t>
      </w:r>
      <w:r>
        <w:t>（</w:t>
      </w:r>
      <w:r>
        <w:rPr>
          <w:spacing w:val="-29"/>
        </w:rPr>
        <w:t xml:space="preserve">图 </w:t>
      </w:r>
      <w:r>
        <w:rPr>
          <w:rFonts w:ascii="Times New Roman" w:eastAsia="Times New Roman"/>
          <w:spacing w:val="-4"/>
        </w:rPr>
        <w:t>5-2a</w:t>
      </w:r>
      <w:r>
        <w:rPr>
          <w:spacing w:val="-4"/>
        </w:rPr>
        <w:t>）</w:t>
      </w:r>
      <w:r>
        <w:rPr>
          <w:spacing w:val="-6"/>
        </w:rPr>
        <w:t>、大功率机械通风设备</w:t>
      </w:r>
      <w:r>
        <w:t>（</w:t>
      </w:r>
      <w:r>
        <w:rPr>
          <w:spacing w:val="-29"/>
        </w:rPr>
        <w:t xml:space="preserve">图 </w:t>
      </w:r>
      <w:r>
        <w:rPr>
          <w:rFonts w:ascii="Times New Roman" w:eastAsia="Times New Roman"/>
          <w:spacing w:val="-4"/>
        </w:rPr>
        <w:t>5-2b</w:t>
      </w:r>
      <w:r>
        <w:rPr>
          <w:spacing w:val="-4"/>
        </w:rPr>
        <w:t>）</w:t>
      </w:r>
      <w:r>
        <w:rPr>
          <w:spacing w:val="-7"/>
        </w:rPr>
        <w:t>、照明工具</w:t>
      </w:r>
      <w:r>
        <w:rPr>
          <w:spacing w:val="-3"/>
        </w:rPr>
        <w:t>（</w:t>
      </w:r>
      <w:r>
        <w:rPr>
          <w:spacing w:val="-12"/>
        </w:rPr>
        <w:t>图</w:t>
      </w:r>
      <w:r>
        <w:rPr>
          <w:rFonts w:ascii="Times New Roman" w:eastAsia="Times New Roman"/>
        </w:rPr>
        <w:t>5-2c</w:t>
      </w:r>
      <w:r>
        <w:t>）</w:t>
      </w:r>
      <w:r>
        <w:rPr>
          <w:spacing w:val="-5"/>
        </w:rPr>
        <w:t>、通讯设备</w:t>
      </w:r>
      <w:r>
        <w:t>（</w:t>
      </w:r>
      <w:r>
        <w:rPr>
          <w:spacing w:val="-34"/>
        </w:rPr>
        <w:t xml:space="preserve">图 </w:t>
      </w:r>
      <w:r>
        <w:rPr>
          <w:rFonts w:ascii="Times New Roman" w:eastAsia="Times New Roman"/>
        </w:rPr>
        <w:t>5-2d</w:t>
      </w:r>
      <w:r>
        <w:t>）</w:t>
      </w:r>
      <w:r>
        <w:rPr>
          <w:spacing w:val="-4"/>
        </w:rPr>
        <w:t>、正压式空气呼吸器</w:t>
      </w:r>
      <w:r>
        <w:t>（</w:t>
      </w:r>
      <w:r>
        <w:rPr>
          <w:spacing w:val="-34"/>
        </w:rPr>
        <w:t xml:space="preserve">图 </w:t>
      </w:r>
      <w:r>
        <w:rPr>
          <w:rFonts w:ascii="Times New Roman" w:eastAsia="Times New Roman"/>
          <w:spacing w:val="-3"/>
        </w:rPr>
        <w:t>5-2e</w:t>
      </w:r>
      <w:r>
        <w:rPr>
          <w:spacing w:val="-3"/>
        </w:rPr>
        <w:t>）</w:t>
      </w:r>
      <w:r>
        <w:t>或高压送风式长管呼吸器</w:t>
      </w:r>
    </w:p>
    <w:p>
      <w:pPr>
        <w:pStyle w:val="6"/>
        <w:spacing w:before="2" w:line="364" w:lineRule="auto"/>
        <w:ind w:left="498" w:right="754"/>
        <w:jc w:val="both"/>
      </w:pPr>
      <w:r>
        <w:drawing>
          <wp:anchor distT="0" distB="0" distL="0" distR="0" simplePos="0" relativeHeight="251660288" behindDoc="0" locked="0" layoutInCell="1" allowOverlap="1">
            <wp:simplePos x="0" y="0"/>
            <wp:positionH relativeFrom="page">
              <wp:posOffset>1398270</wp:posOffset>
            </wp:positionH>
            <wp:positionV relativeFrom="paragraph">
              <wp:posOffset>1219200</wp:posOffset>
            </wp:positionV>
            <wp:extent cx="875665" cy="1229995"/>
            <wp:effectExtent l="0" t="0" r="0" b="0"/>
            <wp:wrapTopAndBottom/>
            <wp:docPr id="1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1.jpeg"/>
                    <pic:cNvPicPr>
                      <a:picLocks noChangeAspect="1"/>
                    </pic:cNvPicPr>
                  </pic:nvPicPr>
                  <pic:blipFill>
                    <a:blip r:embed="rId25" cstate="print"/>
                    <a:stretch>
                      <a:fillRect/>
                    </a:stretch>
                  </pic:blipFill>
                  <pic:spPr>
                    <a:xfrm>
                      <a:off x="0" y="0"/>
                      <a:ext cx="875831" cy="1229868"/>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2908935</wp:posOffset>
            </wp:positionH>
            <wp:positionV relativeFrom="paragraph">
              <wp:posOffset>1394460</wp:posOffset>
            </wp:positionV>
            <wp:extent cx="1485900" cy="1043305"/>
            <wp:effectExtent l="0" t="0" r="0" b="0"/>
            <wp:wrapTopAndBottom/>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9.jpeg"/>
                    <pic:cNvPicPr>
                      <a:picLocks noChangeAspect="1"/>
                    </pic:cNvPicPr>
                  </pic:nvPicPr>
                  <pic:blipFill>
                    <a:blip r:embed="rId63" cstate="print"/>
                    <a:stretch>
                      <a:fillRect/>
                    </a:stretch>
                  </pic:blipFill>
                  <pic:spPr>
                    <a:xfrm>
                      <a:off x="0" y="0"/>
                      <a:ext cx="1485972" cy="104308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5013325</wp:posOffset>
            </wp:positionH>
            <wp:positionV relativeFrom="paragraph">
              <wp:posOffset>1356360</wp:posOffset>
            </wp:positionV>
            <wp:extent cx="1166495" cy="1055370"/>
            <wp:effectExtent l="0" t="0" r="0" b="0"/>
            <wp:wrapTopAndBottom/>
            <wp:docPr id="11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9.jpeg"/>
                    <pic:cNvPicPr>
                      <a:picLocks noChangeAspect="1"/>
                    </pic:cNvPicPr>
                  </pic:nvPicPr>
                  <pic:blipFill>
                    <a:blip r:embed="rId43" cstate="print"/>
                    <a:stretch>
                      <a:fillRect/>
                    </a:stretch>
                  </pic:blipFill>
                  <pic:spPr>
                    <a:xfrm>
                      <a:off x="0" y="0"/>
                      <a:ext cx="1166533" cy="1055084"/>
                    </a:xfrm>
                    <a:prstGeom prst="rect">
                      <a:avLst/>
                    </a:prstGeom>
                  </pic:spPr>
                </pic:pic>
              </a:graphicData>
            </a:graphic>
          </wp:anchor>
        </w:drawing>
      </w:r>
      <w:r>
        <w:t>（</w:t>
      </w:r>
      <w:r>
        <w:rPr>
          <w:spacing w:val="-35"/>
        </w:rPr>
        <w:t xml:space="preserve">图 </w:t>
      </w:r>
      <w:r>
        <w:rPr>
          <w:rFonts w:ascii="Times New Roman" w:eastAsia="Times New Roman"/>
        </w:rPr>
        <w:t>5-2f</w:t>
      </w:r>
      <w:r>
        <w:t>）</w:t>
      </w:r>
      <w:r>
        <w:rPr>
          <w:spacing w:val="-4"/>
        </w:rPr>
        <w:t>、安全帽</w:t>
      </w:r>
      <w:r>
        <w:t>（</w:t>
      </w:r>
      <w:r>
        <w:rPr>
          <w:spacing w:val="-34"/>
        </w:rPr>
        <w:t xml:space="preserve">图 </w:t>
      </w:r>
      <w:r>
        <w:rPr>
          <w:rFonts w:ascii="Times New Roman" w:eastAsia="Times New Roman"/>
        </w:rPr>
        <w:t>5-2g</w:t>
      </w:r>
      <w:r>
        <w:t>）</w:t>
      </w:r>
      <w:r>
        <w:rPr>
          <w:spacing w:val="-4"/>
        </w:rPr>
        <w:t>、全身式安全带</w:t>
      </w:r>
      <w:r>
        <w:rPr>
          <w:spacing w:val="-3"/>
        </w:rPr>
        <w:t>（</w:t>
      </w:r>
      <w:r>
        <w:rPr>
          <w:spacing w:val="-34"/>
        </w:rPr>
        <w:t xml:space="preserve">图 </w:t>
      </w:r>
      <w:r>
        <w:rPr>
          <w:rFonts w:ascii="Times New Roman" w:eastAsia="Times New Roman"/>
        </w:rPr>
        <w:t>5-2h</w:t>
      </w:r>
      <w:r>
        <w:t>）</w:t>
      </w:r>
      <w:r>
        <w:rPr>
          <w:spacing w:val="-5"/>
        </w:rPr>
        <w:t>、安全绳</w:t>
      </w:r>
      <w:r>
        <w:t>（</w:t>
      </w:r>
      <w:r>
        <w:rPr>
          <w:spacing w:val="-34"/>
        </w:rPr>
        <w:t xml:space="preserve">图 </w:t>
      </w:r>
      <w:r>
        <w:rPr>
          <w:rFonts w:ascii="Times New Roman" w:eastAsia="Times New Roman"/>
        </w:rPr>
        <w:t>5-2i</w:t>
      </w:r>
      <w:r>
        <w:t>）</w:t>
      </w:r>
      <w:r>
        <w:rPr>
          <w:spacing w:val="-2"/>
        </w:rPr>
        <w:t>、有限</w:t>
      </w:r>
      <w:r>
        <w:rPr>
          <w:spacing w:val="-3"/>
        </w:rPr>
        <w:t>空间进出及救援系统</w:t>
      </w:r>
      <w:r>
        <w:t>（</w:t>
      </w:r>
      <w:r>
        <w:rPr>
          <w:spacing w:val="-30"/>
        </w:rPr>
        <w:t xml:space="preserve">图 </w:t>
      </w:r>
      <w:r>
        <w:rPr>
          <w:rFonts w:ascii="Times New Roman" w:eastAsia="Times New Roman"/>
        </w:rPr>
        <w:t>5-2j</w:t>
      </w:r>
      <w:r>
        <w:rPr>
          <w:spacing w:val="-23"/>
        </w:rPr>
        <w:t xml:space="preserve">、图 </w:t>
      </w:r>
      <w:r>
        <w:rPr>
          <w:rFonts w:ascii="Times New Roman" w:eastAsia="Times New Roman"/>
        </w:rPr>
        <w:t>5-2k</w:t>
      </w:r>
      <w:r>
        <w:rPr>
          <w:spacing w:val="-23"/>
        </w:rPr>
        <w:t xml:space="preserve">、图 </w:t>
      </w:r>
      <w:r>
        <w:rPr>
          <w:rFonts w:ascii="Times New Roman" w:eastAsia="Times New Roman"/>
          <w:spacing w:val="-3"/>
        </w:rPr>
        <w:t>5-2l</w:t>
      </w:r>
      <w:r>
        <w:rPr>
          <w:spacing w:val="-3"/>
        </w:rPr>
        <w:t>）</w:t>
      </w:r>
      <w:r>
        <w:rPr>
          <w:spacing w:val="-4"/>
        </w:rPr>
        <w:t>等。上述装备与此前介绍的作业用安</w:t>
      </w:r>
      <w:r>
        <w:rPr>
          <w:spacing w:val="-6"/>
        </w:rPr>
        <w:t>全防护设备和个体防护用品并无区别，发生事故后，作业配置的安全防护设备设施符合</w:t>
      </w:r>
      <w:r>
        <w:t>应急救援装备要求时，可用于应急救援。</w:t>
      </w:r>
    </w:p>
    <w:p>
      <w:pPr>
        <w:tabs>
          <w:tab w:val="left" w:pos="3347"/>
          <w:tab w:val="left" w:pos="6496"/>
        </w:tabs>
        <w:spacing w:before="189"/>
        <w:ind w:left="0" w:right="1935" w:firstLine="0"/>
        <w:jc w:val="right"/>
        <w:rPr>
          <w:rFonts w:hint="eastAsia" w:ascii="仿宋" w:eastAsia="仿宋"/>
          <w:sz w:val="21"/>
        </w:rPr>
      </w:pPr>
      <w:r>
        <w:rPr>
          <w:rFonts w:hint="eastAsia" w:ascii="仿宋" w:eastAsia="仿宋"/>
          <w:sz w:val="21"/>
        </w:rPr>
        <w:t>（</w:t>
      </w:r>
      <w:r>
        <w:rPr>
          <w:rFonts w:ascii="Times New Roman" w:eastAsia="Times New Roman"/>
          <w:sz w:val="21"/>
        </w:rPr>
        <w:t>a</w:t>
      </w:r>
      <w:r>
        <w:rPr>
          <w:rFonts w:hint="eastAsia" w:ascii="仿宋" w:eastAsia="仿宋"/>
          <w:sz w:val="21"/>
        </w:rPr>
        <w:t>）便携式气体检测报警仪</w:t>
      </w:r>
      <w:r>
        <w:rPr>
          <w:rFonts w:hint="eastAsia" w:ascii="仿宋" w:eastAsia="仿宋"/>
          <w:sz w:val="21"/>
        </w:rPr>
        <w:tab/>
      </w:r>
      <w:r>
        <w:rPr>
          <w:rFonts w:hint="eastAsia" w:ascii="仿宋" w:eastAsia="仿宋"/>
          <w:sz w:val="21"/>
        </w:rPr>
        <w:t>（</w:t>
      </w:r>
      <w:r>
        <w:rPr>
          <w:rFonts w:ascii="Times New Roman" w:eastAsia="Times New Roman"/>
          <w:sz w:val="21"/>
        </w:rPr>
        <w:t>b</w:t>
      </w:r>
      <w:r>
        <w:rPr>
          <w:rFonts w:hint="eastAsia" w:ascii="仿宋" w:eastAsia="仿宋"/>
          <w:sz w:val="21"/>
        </w:rPr>
        <w:t>）大功率机械通风设备</w:t>
      </w:r>
      <w:r>
        <w:rPr>
          <w:rFonts w:hint="eastAsia" w:ascii="仿宋" w:eastAsia="仿宋"/>
          <w:sz w:val="21"/>
        </w:rPr>
        <w:tab/>
      </w:r>
      <w:r>
        <w:rPr>
          <w:rFonts w:hint="eastAsia" w:ascii="仿宋" w:eastAsia="仿宋"/>
          <w:sz w:val="21"/>
        </w:rPr>
        <w:t>（</w:t>
      </w:r>
      <w:r>
        <w:rPr>
          <w:rFonts w:ascii="Times New Roman" w:eastAsia="Times New Roman"/>
          <w:sz w:val="21"/>
        </w:rPr>
        <w:t>c</w:t>
      </w:r>
      <w:r>
        <w:rPr>
          <w:rFonts w:hint="eastAsia" w:ascii="仿宋" w:eastAsia="仿宋"/>
          <w:sz w:val="21"/>
        </w:rPr>
        <w:t>）照明工具</w:t>
      </w:r>
    </w:p>
    <w:p>
      <w:pPr>
        <w:pStyle w:val="6"/>
        <w:spacing w:before="3"/>
        <w:rPr>
          <w:rFonts w:ascii="仿宋"/>
          <w:sz w:val="13"/>
        </w:rPr>
      </w:pPr>
      <w:r>
        <w:drawing>
          <wp:anchor distT="0" distB="0" distL="0" distR="0" simplePos="0" relativeHeight="251660288" behindDoc="0" locked="0" layoutInCell="1" allowOverlap="1">
            <wp:simplePos x="0" y="0"/>
            <wp:positionH relativeFrom="page">
              <wp:posOffset>2054860</wp:posOffset>
            </wp:positionH>
            <wp:positionV relativeFrom="paragraph">
              <wp:posOffset>509270</wp:posOffset>
            </wp:positionV>
            <wp:extent cx="341630" cy="1066800"/>
            <wp:effectExtent l="0" t="0" r="0" b="0"/>
            <wp:wrapTopAndBottom/>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0.jpeg"/>
                    <pic:cNvPicPr>
                      <a:picLocks noChangeAspect="1"/>
                    </pic:cNvPicPr>
                  </pic:nvPicPr>
                  <pic:blipFill>
                    <a:blip r:embed="rId64" cstate="print"/>
                    <a:stretch>
                      <a:fillRect/>
                    </a:stretch>
                  </pic:blipFill>
                  <pic:spPr>
                    <a:xfrm>
                      <a:off x="0" y="0"/>
                      <a:ext cx="341425" cy="1066800"/>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2918460</wp:posOffset>
            </wp:positionH>
            <wp:positionV relativeFrom="paragraph">
              <wp:posOffset>493395</wp:posOffset>
            </wp:positionV>
            <wp:extent cx="1546225" cy="1086485"/>
            <wp:effectExtent l="0" t="0" r="0" b="0"/>
            <wp:wrapTopAndBottom/>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1.jpeg"/>
                    <pic:cNvPicPr>
                      <a:picLocks noChangeAspect="1"/>
                    </pic:cNvPicPr>
                  </pic:nvPicPr>
                  <pic:blipFill>
                    <a:blip r:embed="rId65" cstate="print"/>
                    <a:stretch>
                      <a:fillRect/>
                    </a:stretch>
                  </pic:blipFill>
                  <pic:spPr>
                    <a:xfrm>
                      <a:off x="0" y="0"/>
                      <a:ext cx="1546351" cy="108661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4736465</wp:posOffset>
            </wp:positionH>
            <wp:positionV relativeFrom="paragraph">
              <wp:posOffset>132080</wp:posOffset>
            </wp:positionV>
            <wp:extent cx="899795" cy="1408430"/>
            <wp:effectExtent l="0" t="0" r="0" b="0"/>
            <wp:wrapTopAndBottom/>
            <wp:docPr id="1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25.jpeg"/>
                    <pic:cNvPicPr>
                      <a:picLocks noChangeAspect="1"/>
                    </pic:cNvPicPr>
                  </pic:nvPicPr>
                  <pic:blipFill>
                    <a:blip r:embed="rId29" cstate="print"/>
                    <a:stretch>
                      <a:fillRect/>
                    </a:stretch>
                  </pic:blipFill>
                  <pic:spPr>
                    <a:xfrm>
                      <a:off x="0" y="0"/>
                      <a:ext cx="899768" cy="1408176"/>
                    </a:xfrm>
                    <a:prstGeom prst="rect">
                      <a:avLst/>
                    </a:prstGeom>
                  </pic:spPr>
                </pic:pic>
              </a:graphicData>
            </a:graphic>
          </wp:anchor>
        </w:drawing>
      </w:r>
    </w:p>
    <w:p>
      <w:pPr>
        <w:tabs>
          <w:tab w:val="left" w:pos="1679"/>
          <w:tab w:val="left" w:pos="4187"/>
        </w:tabs>
        <w:spacing w:before="177"/>
        <w:ind w:left="0" w:right="1882" w:firstLine="0"/>
        <w:jc w:val="right"/>
        <w:rPr>
          <w:rFonts w:hint="eastAsia" w:ascii="仿宋" w:eastAsia="仿宋"/>
          <w:sz w:val="21"/>
        </w:rPr>
      </w:pPr>
      <w:r>
        <w:rPr>
          <w:rFonts w:hint="eastAsia" w:ascii="仿宋" w:eastAsia="仿宋"/>
          <w:sz w:val="21"/>
        </w:rPr>
        <w:t>（</w:t>
      </w:r>
      <w:r>
        <w:rPr>
          <w:rFonts w:ascii="Times New Roman" w:eastAsia="Times New Roman"/>
          <w:sz w:val="21"/>
        </w:rPr>
        <w:t>d</w:t>
      </w:r>
      <w:r>
        <w:rPr>
          <w:rFonts w:hint="eastAsia" w:ascii="仿宋" w:eastAsia="仿宋"/>
          <w:sz w:val="21"/>
        </w:rPr>
        <w:t>）通讯设备</w:t>
      </w:r>
      <w:r>
        <w:rPr>
          <w:rFonts w:hint="eastAsia" w:ascii="仿宋" w:eastAsia="仿宋"/>
          <w:sz w:val="21"/>
        </w:rPr>
        <w:tab/>
      </w:r>
      <w:r>
        <w:rPr>
          <w:rFonts w:hint="eastAsia" w:ascii="仿宋" w:eastAsia="仿宋"/>
          <w:sz w:val="21"/>
        </w:rPr>
        <w:t>（</w:t>
      </w:r>
      <w:r>
        <w:rPr>
          <w:rFonts w:ascii="Times New Roman" w:eastAsia="Times New Roman"/>
          <w:sz w:val="21"/>
        </w:rPr>
        <w:t>e</w:t>
      </w:r>
      <w:r>
        <w:rPr>
          <w:rFonts w:hint="eastAsia" w:ascii="仿宋" w:eastAsia="仿宋"/>
          <w:sz w:val="21"/>
        </w:rPr>
        <w:t>）正压式空气呼吸器</w:t>
      </w:r>
      <w:r>
        <w:rPr>
          <w:rFonts w:hint="eastAsia" w:ascii="仿宋" w:eastAsia="仿宋"/>
          <w:sz w:val="21"/>
        </w:rPr>
        <w:tab/>
      </w:r>
      <w:r>
        <w:rPr>
          <w:rFonts w:hint="eastAsia" w:ascii="仿宋" w:eastAsia="仿宋"/>
          <w:sz w:val="21"/>
        </w:rPr>
        <w:t>（</w:t>
      </w:r>
      <w:r>
        <w:rPr>
          <w:rFonts w:ascii="Times New Roman" w:eastAsia="Times New Roman"/>
          <w:sz w:val="21"/>
        </w:rPr>
        <w:t>f</w:t>
      </w:r>
      <w:r>
        <w:rPr>
          <w:rFonts w:hint="eastAsia" w:ascii="仿宋" w:eastAsia="仿宋"/>
          <w:sz w:val="21"/>
        </w:rPr>
        <w:t>）高压送风式长管呼吸器</w:t>
      </w:r>
    </w:p>
    <w:p>
      <w:pPr>
        <w:spacing w:after="0"/>
        <w:jc w:val="right"/>
        <w:rPr>
          <w:rFonts w:hint="eastAsia" w:ascii="仿宋" w:eastAsia="仿宋"/>
          <w:sz w:val="21"/>
        </w:rPr>
        <w:sectPr>
          <w:pgSz w:w="11910" w:h="16840"/>
          <w:pgMar w:top="150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tabs>
          <w:tab w:val="left" w:pos="3945"/>
          <w:tab w:val="left" w:pos="6084"/>
        </w:tabs>
        <w:spacing w:line="240" w:lineRule="auto"/>
        <w:ind w:left="1768" w:right="0" w:firstLine="0"/>
        <w:rPr>
          <w:rFonts w:ascii="仿宋"/>
          <w:sz w:val="20"/>
        </w:rPr>
      </w:pPr>
      <w:r>
        <w:rPr>
          <w:rFonts w:ascii="仿宋"/>
          <w:sz w:val="20"/>
        </w:rPr>
        <w:drawing>
          <wp:inline distT="0" distB="0" distL="0" distR="0">
            <wp:extent cx="1040130" cy="895985"/>
            <wp:effectExtent l="0" t="0" r="0" b="0"/>
            <wp:docPr id="12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2.jpeg"/>
                    <pic:cNvPicPr>
                      <a:picLocks noChangeAspect="1"/>
                    </pic:cNvPicPr>
                  </pic:nvPicPr>
                  <pic:blipFill>
                    <a:blip r:embed="rId36" cstate="print"/>
                    <a:stretch>
                      <a:fillRect/>
                    </a:stretch>
                  </pic:blipFill>
                  <pic:spPr>
                    <a:xfrm>
                      <a:off x="0" y="0"/>
                      <a:ext cx="1040401" cy="896111"/>
                    </a:xfrm>
                    <a:prstGeom prst="rect">
                      <a:avLst/>
                    </a:prstGeom>
                  </pic:spPr>
                </pic:pic>
              </a:graphicData>
            </a:graphic>
          </wp:inline>
        </w:drawing>
      </w:r>
      <w:r>
        <w:rPr>
          <w:rFonts w:ascii="仿宋"/>
          <w:sz w:val="20"/>
        </w:rPr>
        <w:tab/>
      </w:r>
      <w:r>
        <w:rPr>
          <w:rFonts w:ascii="仿宋"/>
          <w:position w:val="1"/>
          <w:sz w:val="20"/>
        </w:rPr>
        <w:drawing>
          <wp:inline distT="0" distB="0" distL="0" distR="0">
            <wp:extent cx="982980" cy="1356360"/>
            <wp:effectExtent l="0" t="0" r="0" b="0"/>
            <wp:docPr id="1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28.jpeg"/>
                    <pic:cNvPicPr>
                      <a:picLocks noChangeAspect="1"/>
                    </pic:cNvPicPr>
                  </pic:nvPicPr>
                  <pic:blipFill>
                    <a:blip r:embed="rId32" cstate="print"/>
                    <a:stretch>
                      <a:fillRect/>
                    </a:stretch>
                  </pic:blipFill>
                  <pic:spPr>
                    <a:xfrm>
                      <a:off x="0" y="0"/>
                      <a:ext cx="983515" cy="1356836"/>
                    </a:xfrm>
                    <a:prstGeom prst="rect">
                      <a:avLst/>
                    </a:prstGeom>
                  </pic:spPr>
                </pic:pic>
              </a:graphicData>
            </a:graphic>
          </wp:inline>
        </w:drawing>
      </w:r>
      <w:r>
        <w:rPr>
          <w:rFonts w:ascii="仿宋"/>
          <w:position w:val="1"/>
          <w:sz w:val="20"/>
        </w:rPr>
        <w:tab/>
      </w:r>
      <w:r>
        <w:rPr>
          <w:rFonts w:ascii="仿宋"/>
          <w:position w:val="37"/>
          <w:sz w:val="20"/>
        </w:rPr>
        <w:drawing>
          <wp:inline distT="0" distB="0" distL="0" distR="0">
            <wp:extent cx="1344930" cy="410210"/>
            <wp:effectExtent l="0" t="0" r="0" b="0"/>
            <wp:docPr id="12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2.jpeg"/>
                    <pic:cNvPicPr>
                      <a:picLocks noChangeAspect="1"/>
                    </pic:cNvPicPr>
                  </pic:nvPicPr>
                  <pic:blipFill>
                    <a:blip r:embed="rId66" cstate="print"/>
                    <a:stretch>
                      <a:fillRect/>
                    </a:stretch>
                  </pic:blipFill>
                  <pic:spPr>
                    <a:xfrm>
                      <a:off x="0" y="0"/>
                      <a:ext cx="1345455" cy="410718"/>
                    </a:xfrm>
                    <a:prstGeom prst="rect">
                      <a:avLst/>
                    </a:prstGeom>
                  </pic:spPr>
                </pic:pic>
              </a:graphicData>
            </a:graphic>
          </wp:inline>
        </w:drawing>
      </w:r>
    </w:p>
    <w:p>
      <w:pPr>
        <w:tabs>
          <w:tab w:val="left" w:pos="3752"/>
          <w:tab w:val="left" w:pos="6587"/>
        </w:tabs>
        <w:spacing w:before="116"/>
        <w:ind w:left="1967" w:right="0" w:firstLine="0"/>
        <w:jc w:val="left"/>
        <w:rPr>
          <w:rFonts w:hint="eastAsia" w:ascii="仿宋" w:eastAsia="仿宋"/>
          <w:sz w:val="21"/>
        </w:rPr>
      </w:pPr>
      <w:bookmarkStart w:id="41" w:name="_bookmark28"/>
      <w:bookmarkEnd w:id="41"/>
      <w:r>
        <w:rPr>
          <w:rFonts w:hint="eastAsia" w:ascii="仿宋" w:eastAsia="仿宋"/>
          <w:sz w:val="21"/>
        </w:rPr>
        <w:t>（</w:t>
      </w:r>
      <w:r>
        <w:rPr>
          <w:rFonts w:ascii="Times New Roman" w:eastAsia="Times New Roman"/>
          <w:sz w:val="21"/>
        </w:rPr>
        <w:t>g</w:t>
      </w:r>
      <w:r>
        <w:rPr>
          <w:rFonts w:hint="eastAsia" w:ascii="仿宋" w:eastAsia="仿宋"/>
          <w:sz w:val="21"/>
        </w:rPr>
        <w:t>）安全帽</w:t>
      </w:r>
      <w:r>
        <w:rPr>
          <w:rFonts w:hint="eastAsia" w:ascii="仿宋" w:eastAsia="仿宋"/>
          <w:sz w:val="21"/>
        </w:rPr>
        <w:tab/>
      </w:r>
      <w:r>
        <w:rPr>
          <w:rFonts w:hint="eastAsia" w:ascii="仿宋" w:eastAsia="仿宋"/>
          <w:sz w:val="21"/>
        </w:rPr>
        <w:t>（</w:t>
      </w:r>
      <w:r>
        <w:rPr>
          <w:rFonts w:ascii="Times New Roman" w:eastAsia="Times New Roman"/>
          <w:sz w:val="21"/>
        </w:rPr>
        <w:t>h</w:t>
      </w:r>
      <w:r>
        <w:rPr>
          <w:rFonts w:hint="eastAsia" w:ascii="仿宋" w:eastAsia="仿宋"/>
          <w:sz w:val="21"/>
        </w:rPr>
        <w:t>）全身式安全带</w:t>
      </w:r>
      <w:r>
        <w:rPr>
          <w:rFonts w:hint="eastAsia" w:ascii="仿宋" w:eastAsia="仿宋"/>
          <w:sz w:val="21"/>
        </w:rPr>
        <w:tab/>
      </w:r>
      <w:r>
        <w:rPr>
          <w:rFonts w:hint="eastAsia" w:ascii="仿宋" w:eastAsia="仿宋"/>
          <w:sz w:val="21"/>
        </w:rPr>
        <w:t>（</w:t>
      </w:r>
      <w:r>
        <w:rPr>
          <w:rFonts w:ascii="Times New Roman" w:eastAsia="Times New Roman"/>
          <w:sz w:val="21"/>
        </w:rPr>
        <w:t>i</w:t>
      </w:r>
      <w:r>
        <w:rPr>
          <w:rFonts w:hint="eastAsia" w:ascii="仿宋" w:eastAsia="仿宋"/>
          <w:sz w:val="21"/>
        </w:rPr>
        <w:t>）安全绳</w:t>
      </w:r>
    </w:p>
    <w:p>
      <w:pPr>
        <w:pStyle w:val="6"/>
        <w:spacing w:before="6"/>
        <w:rPr>
          <w:rFonts w:ascii="仿宋"/>
          <w:sz w:val="10"/>
        </w:rPr>
      </w:pPr>
      <w:r>
        <w:drawing>
          <wp:anchor distT="0" distB="0" distL="0" distR="0" simplePos="0" relativeHeight="251660288" behindDoc="0" locked="0" layoutInCell="1" allowOverlap="1">
            <wp:simplePos x="0" y="0"/>
            <wp:positionH relativeFrom="page">
              <wp:posOffset>1449070</wp:posOffset>
            </wp:positionH>
            <wp:positionV relativeFrom="paragraph">
              <wp:posOffset>109855</wp:posOffset>
            </wp:positionV>
            <wp:extent cx="1175385" cy="1287145"/>
            <wp:effectExtent l="0" t="0" r="0" b="0"/>
            <wp:wrapTopAndBottom/>
            <wp:docPr id="13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3.jpeg"/>
                    <pic:cNvPicPr>
                      <a:picLocks noChangeAspect="1"/>
                    </pic:cNvPicPr>
                  </pic:nvPicPr>
                  <pic:blipFill>
                    <a:blip r:embed="rId67" cstate="print"/>
                    <a:stretch>
                      <a:fillRect/>
                    </a:stretch>
                  </pic:blipFill>
                  <pic:spPr>
                    <a:xfrm>
                      <a:off x="0" y="0"/>
                      <a:ext cx="1175232" cy="1287303"/>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3075305</wp:posOffset>
            </wp:positionH>
            <wp:positionV relativeFrom="paragraph">
              <wp:posOffset>318770</wp:posOffset>
            </wp:positionV>
            <wp:extent cx="1520825" cy="1085850"/>
            <wp:effectExtent l="0" t="0" r="0" b="0"/>
            <wp:wrapTopAndBottom/>
            <wp:docPr id="13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4.jpeg"/>
                    <pic:cNvPicPr>
                      <a:picLocks noChangeAspect="1"/>
                    </pic:cNvPicPr>
                  </pic:nvPicPr>
                  <pic:blipFill>
                    <a:blip r:embed="rId68" cstate="print"/>
                    <a:stretch>
                      <a:fillRect/>
                    </a:stretch>
                  </pic:blipFill>
                  <pic:spPr>
                    <a:xfrm>
                      <a:off x="0" y="0"/>
                      <a:ext cx="1520846" cy="1085850"/>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5056505</wp:posOffset>
            </wp:positionH>
            <wp:positionV relativeFrom="paragraph">
              <wp:posOffset>144780</wp:posOffset>
            </wp:positionV>
            <wp:extent cx="1005840" cy="1257300"/>
            <wp:effectExtent l="0" t="0" r="0" b="0"/>
            <wp:wrapTopAndBottom/>
            <wp:docPr id="13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5.jpeg"/>
                    <pic:cNvPicPr>
                      <a:picLocks noChangeAspect="1"/>
                    </pic:cNvPicPr>
                  </pic:nvPicPr>
                  <pic:blipFill>
                    <a:blip r:embed="rId69" cstate="print"/>
                    <a:stretch>
                      <a:fillRect/>
                    </a:stretch>
                  </pic:blipFill>
                  <pic:spPr>
                    <a:xfrm>
                      <a:off x="0" y="0"/>
                      <a:ext cx="1006035" cy="1257300"/>
                    </a:xfrm>
                    <a:prstGeom prst="rect">
                      <a:avLst/>
                    </a:prstGeom>
                  </pic:spPr>
                </pic:pic>
              </a:graphicData>
            </a:graphic>
          </wp:anchor>
        </w:drawing>
      </w:r>
    </w:p>
    <w:p>
      <w:pPr>
        <w:spacing w:before="150"/>
        <w:ind w:left="0" w:right="237" w:firstLine="0"/>
        <w:jc w:val="center"/>
        <w:rPr>
          <w:rFonts w:hint="eastAsia" w:ascii="仿宋" w:eastAsia="仿宋"/>
          <w:sz w:val="20"/>
        </w:rPr>
      </w:pPr>
      <w:r>
        <w:rPr>
          <w:rFonts w:hint="eastAsia" w:ascii="仿宋" w:eastAsia="仿宋"/>
          <w:sz w:val="20"/>
        </w:rPr>
        <w:t>（</w:t>
      </w:r>
      <w:r>
        <w:rPr>
          <w:rFonts w:ascii="Times New Roman" w:eastAsia="Times New Roman"/>
          <w:sz w:val="20"/>
        </w:rPr>
        <w:t>j</w:t>
      </w:r>
      <w:r>
        <w:rPr>
          <w:rFonts w:hint="eastAsia" w:ascii="仿宋" w:eastAsia="仿宋"/>
          <w:sz w:val="20"/>
        </w:rPr>
        <w:t>）三脚架救援系统（垂直方向） （</w:t>
      </w:r>
      <w:r>
        <w:rPr>
          <w:rFonts w:ascii="Times New Roman" w:eastAsia="Times New Roman"/>
          <w:sz w:val="20"/>
        </w:rPr>
        <w:t>k</w:t>
      </w:r>
      <w:r>
        <w:rPr>
          <w:rFonts w:hint="eastAsia" w:ascii="仿宋" w:eastAsia="仿宋"/>
          <w:sz w:val="20"/>
        </w:rPr>
        <w:t>）侧边进入系统（水平方向） （</w:t>
      </w:r>
      <w:r>
        <w:rPr>
          <w:rFonts w:ascii="Times New Roman" w:eastAsia="Times New Roman"/>
          <w:sz w:val="20"/>
        </w:rPr>
        <w:t>l</w:t>
      </w:r>
      <w:r>
        <w:rPr>
          <w:rFonts w:hint="eastAsia" w:ascii="仿宋" w:eastAsia="仿宋"/>
          <w:sz w:val="20"/>
        </w:rPr>
        <w:t>）便携式吊杆系统（水平</w:t>
      </w:r>
      <w:r>
        <w:rPr>
          <w:rFonts w:ascii="Times New Roman" w:eastAsia="Times New Roman"/>
          <w:sz w:val="20"/>
        </w:rPr>
        <w:t>/</w:t>
      </w:r>
      <w:r>
        <w:rPr>
          <w:rFonts w:hint="eastAsia" w:ascii="仿宋" w:eastAsia="仿宋"/>
          <w:sz w:val="20"/>
        </w:rPr>
        <w:t>垂直方向）</w:t>
      </w:r>
    </w:p>
    <w:p>
      <w:pPr>
        <w:pStyle w:val="6"/>
        <w:tabs>
          <w:tab w:val="left" w:pos="859"/>
        </w:tabs>
        <w:spacing w:before="186"/>
        <w:ind w:right="258"/>
        <w:jc w:val="center"/>
        <w:rPr>
          <w:rFonts w:hint="eastAsia" w:ascii="仿宋" w:eastAsia="仿宋"/>
        </w:rPr>
      </w:pPr>
      <w:r>
        <w:rPr>
          <w:rFonts w:hint="eastAsia" w:ascii="仿宋" w:eastAsia="仿宋"/>
        </w:rPr>
        <w:t>图</w:t>
      </w:r>
      <w:r>
        <w:rPr>
          <w:rFonts w:hint="eastAsia" w:ascii="仿宋" w:eastAsia="仿宋"/>
          <w:spacing w:val="-61"/>
        </w:rPr>
        <w:t xml:space="preserve"> </w:t>
      </w:r>
      <w:r>
        <w:rPr>
          <w:rFonts w:ascii="Times New Roman" w:eastAsia="Times New Roman"/>
        </w:rPr>
        <w:t>5-2</w:t>
      </w:r>
      <w:r>
        <w:rPr>
          <w:rFonts w:ascii="Times New Roman" w:eastAsia="Times New Roman"/>
        </w:rPr>
        <w:tab/>
      </w:r>
      <w:r>
        <w:rPr>
          <w:rFonts w:hint="eastAsia" w:ascii="仿宋" w:eastAsia="仿宋"/>
        </w:rPr>
        <w:t>应急救援装备</w:t>
      </w:r>
    </w:p>
    <w:p>
      <w:pPr>
        <w:pStyle w:val="6"/>
        <w:spacing w:before="12"/>
        <w:rPr>
          <w:rFonts w:ascii="仿宋"/>
          <w:sz w:val="34"/>
        </w:rPr>
      </w:pPr>
    </w:p>
    <w:p>
      <w:pPr>
        <w:pStyle w:val="3"/>
        <w:numPr>
          <w:ilvl w:val="1"/>
          <w:numId w:val="23"/>
        </w:numPr>
        <w:tabs>
          <w:tab w:val="left" w:pos="1058"/>
        </w:tabs>
        <w:spacing w:before="0" w:after="0" w:line="240" w:lineRule="auto"/>
        <w:ind w:left="1057" w:right="0" w:hanging="560"/>
        <w:jc w:val="left"/>
      </w:pPr>
      <w:r>
        <w:t>救援注意事项</w:t>
      </w:r>
    </w:p>
    <w:p>
      <w:pPr>
        <w:pStyle w:val="6"/>
        <w:spacing w:before="12"/>
        <w:rPr>
          <w:rFonts w:ascii="黑体"/>
          <w:sz w:val="34"/>
        </w:rPr>
      </w:pPr>
    </w:p>
    <w:p>
      <w:pPr>
        <w:pStyle w:val="6"/>
        <w:spacing w:before="0" w:line="364" w:lineRule="auto"/>
        <w:ind w:left="498" w:right="766" w:firstLine="499"/>
        <w:jc w:val="both"/>
      </w:pPr>
      <w:r>
        <w:t>一旦发生有限空间作业事故，作业现场负责人应及时向本单位报告事故情况， 在分析事发有限空间环境危害控制情况、应急救援装备配置情况以及现场救援能力等因素的基础上，判断可否采取自主救援以及采取何种救援方式。</w:t>
      </w:r>
    </w:p>
    <w:p>
      <w:pPr>
        <w:pStyle w:val="6"/>
        <w:spacing w:before="2" w:line="364" w:lineRule="auto"/>
        <w:ind w:left="498" w:right="765" w:firstLine="499"/>
        <w:jc w:val="both"/>
      </w:pPr>
      <w:r>
        <w:t xml:space="preserve">若现场具备自主救援条件，应根据实际情况采取非进入式或进入式救援，并确保救援人员人身安全；若现场不具备自主救援条件，应及时拨打 </w:t>
      </w:r>
      <w:r>
        <w:rPr>
          <w:rFonts w:ascii="Times New Roman" w:eastAsia="Times New Roman"/>
        </w:rPr>
        <w:t xml:space="preserve">119 </w:t>
      </w:r>
      <w:r>
        <w:t xml:space="preserve">和 </w:t>
      </w:r>
      <w:r>
        <w:rPr>
          <w:rFonts w:ascii="Times New Roman" w:eastAsia="Times New Roman"/>
        </w:rPr>
        <w:t>120</w:t>
      </w:r>
      <w:r>
        <w:t>，依靠专业救援力量开展救援工作，决不允许强行施救。</w:t>
      </w:r>
    </w:p>
    <w:p>
      <w:pPr>
        <w:pStyle w:val="6"/>
        <w:spacing w:before="1" w:line="364" w:lineRule="auto"/>
        <w:ind w:left="498" w:right="766" w:firstLine="499"/>
      </w:pPr>
      <w:r>
        <w:t>受困人员脱离有限空间后，应迅速被转移至安全、空气新鲜处，进行正确、有效的现场救护，以挽救人员生命，减轻伤害。</w:t>
      </w:r>
    </w:p>
    <w:p>
      <w:pPr>
        <w:spacing w:after="0" w:line="364" w:lineRule="auto"/>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0"/>
        <w:rPr>
          <w:sz w:val="12"/>
        </w:rPr>
      </w:pPr>
    </w:p>
    <w:p>
      <w:pPr>
        <w:pStyle w:val="2"/>
        <w:tabs>
          <w:tab w:val="left" w:pos="1079"/>
        </w:tabs>
        <w:ind w:left="0" w:firstLine="0"/>
        <w:jc w:val="center"/>
      </w:pPr>
      <w:bookmarkStart w:id="42" w:name="_bookmark29"/>
      <w:bookmarkEnd w:id="42"/>
      <w:bookmarkStart w:id="43" w:name="_bookmark30"/>
      <w:bookmarkEnd w:id="43"/>
      <w:r>
        <w:t>附</w:t>
      </w:r>
      <w:r>
        <w:tab/>
      </w:r>
      <w:r>
        <w:t>录</w:t>
      </w:r>
    </w:p>
    <w:p>
      <w:pPr>
        <w:pStyle w:val="6"/>
        <w:spacing w:before="6"/>
        <w:rPr>
          <w:rFonts w:ascii="微软雅黑"/>
        </w:rPr>
      </w:pPr>
    </w:p>
    <w:p>
      <w:pPr>
        <w:pStyle w:val="3"/>
        <w:tabs>
          <w:tab w:val="left" w:pos="1199"/>
        </w:tabs>
        <w:spacing w:before="1"/>
        <w:ind w:left="0" w:right="258" w:firstLine="0"/>
        <w:jc w:val="center"/>
      </w:pPr>
      <w:r>
        <w:t>附录</w:t>
      </w:r>
      <w:r>
        <w:rPr>
          <w:spacing w:val="-80"/>
        </w:rPr>
        <w:t xml:space="preserve"> </w:t>
      </w:r>
      <w:r>
        <w:rPr>
          <w:rFonts w:ascii="Times New Roman" w:eastAsia="Times New Roman"/>
        </w:rPr>
        <w:t>1</w:t>
      </w:r>
      <w:r>
        <w:rPr>
          <w:rFonts w:ascii="Times New Roman" w:eastAsia="Times New Roman"/>
        </w:rPr>
        <w:tab/>
      </w:r>
      <w:r>
        <w:t>有限空间作业常见有毒气体浓度判定限值</w:t>
      </w:r>
    </w:p>
    <w:p>
      <w:pPr>
        <w:pStyle w:val="6"/>
        <w:spacing w:before="6"/>
        <w:rPr>
          <w:rFonts w:ascii="黑体"/>
          <w:sz w:val="28"/>
        </w:rPr>
      </w:pPr>
    </w:p>
    <w:tbl>
      <w:tblPr>
        <w:tblStyle w:val="11"/>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91"/>
        <w:gridCol w:w="2663"/>
        <w:gridCol w:w="26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vMerge w:val="restart"/>
            <w:tcBorders>
              <w:left w:val="nil"/>
            </w:tcBorders>
          </w:tcPr>
          <w:p>
            <w:pPr>
              <w:pStyle w:val="15"/>
              <w:spacing w:before="5"/>
              <w:rPr>
                <w:rFonts w:ascii="黑体"/>
                <w:sz w:val="16"/>
              </w:rPr>
            </w:pPr>
          </w:p>
          <w:p>
            <w:pPr>
              <w:pStyle w:val="15"/>
              <w:ind w:left="1558" w:right="1548"/>
              <w:jc w:val="center"/>
              <w:rPr>
                <w:sz w:val="21"/>
              </w:rPr>
            </w:pPr>
            <w:r>
              <w:rPr>
                <w:sz w:val="21"/>
              </w:rPr>
              <w:t>气体名称</w:t>
            </w:r>
          </w:p>
        </w:tc>
        <w:tc>
          <w:tcPr>
            <w:tcW w:w="5295" w:type="dxa"/>
            <w:gridSpan w:val="2"/>
            <w:tcBorders>
              <w:right w:val="nil"/>
            </w:tcBorders>
          </w:tcPr>
          <w:p>
            <w:pPr>
              <w:pStyle w:val="15"/>
              <w:spacing w:before="35"/>
              <w:ind w:left="2310" w:right="2310"/>
              <w:jc w:val="center"/>
              <w:rPr>
                <w:sz w:val="21"/>
              </w:rPr>
            </w:pPr>
            <w:r>
              <w:rPr>
                <w:sz w:val="21"/>
              </w:rPr>
              <w:t>评判值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vMerge w:val="continue"/>
            <w:tcBorders>
              <w:top w:val="nil"/>
              <w:left w:val="nil"/>
            </w:tcBorders>
          </w:tcPr>
          <w:p>
            <w:pPr>
              <w:rPr>
                <w:sz w:val="2"/>
                <w:szCs w:val="2"/>
              </w:rPr>
            </w:pPr>
          </w:p>
        </w:tc>
        <w:tc>
          <w:tcPr>
            <w:tcW w:w="2663" w:type="dxa"/>
          </w:tcPr>
          <w:p>
            <w:pPr>
              <w:pStyle w:val="15"/>
              <w:spacing w:before="49"/>
              <w:ind w:left="1031" w:right="1021"/>
              <w:jc w:val="center"/>
              <w:rPr>
                <w:rFonts w:ascii="Times New Roman"/>
                <w:sz w:val="21"/>
              </w:rPr>
            </w:pPr>
            <w:r>
              <w:rPr>
                <w:rFonts w:ascii="Times New Roman"/>
                <w:sz w:val="21"/>
              </w:rPr>
              <w:t>mg/m</w:t>
            </w:r>
            <w:r>
              <w:rPr>
                <w:rFonts w:ascii="Times New Roman"/>
                <w:sz w:val="21"/>
                <w:vertAlign w:val="superscript"/>
              </w:rPr>
              <w:t>3</w:t>
            </w:r>
          </w:p>
        </w:tc>
        <w:tc>
          <w:tcPr>
            <w:tcW w:w="2632" w:type="dxa"/>
            <w:tcBorders>
              <w:right w:val="nil"/>
            </w:tcBorders>
          </w:tcPr>
          <w:p>
            <w:pPr>
              <w:pStyle w:val="15"/>
              <w:spacing w:before="35"/>
              <w:ind w:left="688" w:right="684"/>
              <w:jc w:val="center"/>
              <w:rPr>
                <w:sz w:val="21"/>
              </w:rPr>
            </w:pPr>
            <w:r>
              <w:rPr>
                <w:rFonts w:ascii="Times New Roman" w:hAnsi="Times New Roman" w:eastAsia="Times New Roman"/>
                <w:sz w:val="21"/>
              </w:rPr>
              <w:t>ppm</w:t>
            </w:r>
            <w:r>
              <w:rPr>
                <w:sz w:val="21"/>
              </w:rPr>
              <w:t>（</w:t>
            </w:r>
            <w:r>
              <w:rPr>
                <w:rFonts w:ascii="Times New Roman" w:hAnsi="Times New Roman" w:eastAsia="Times New Roman"/>
                <w:sz w:val="21"/>
              </w:rPr>
              <w:t>20</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6"/>
              <w:ind w:left="1558" w:right="1545"/>
              <w:jc w:val="center"/>
              <w:rPr>
                <w:sz w:val="21"/>
              </w:rPr>
            </w:pPr>
            <w:r>
              <w:rPr>
                <w:sz w:val="21"/>
              </w:rPr>
              <w:t>硫化氢</w:t>
            </w:r>
          </w:p>
        </w:tc>
        <w:tc>
          <w:tcPr>
            <w:tcW w:w="2663" w:type="dxa"/>
          </w:tcPr>
          <w:p>
            <w:pPr>
              <w:pStyle w:val="15"/>
              <w:spacing w:before="50"/>
              <w:ind w:left="1031" w:right="1021"/>
              <w:jc w:val="center"/>
              <w:rPr>
                <w:rFonts w:ascii="Times New Roman"/>
                <w:sz w:val="21"/>
              </w:rPr>
            </w:pPr>
            <w:r>
              <w:rPr>
                <w:rFonts w:ascii="Times New Roman"/>
                <w:sz w:val="21"/>
              </w:rPr>
              <w:t>10</w:t>
            </w:r>
          </w:p>
        </w:tc>
        <w:tc>
          <w:tcPr>
            <w:tcW w:w="2632" w:type="dxa"/>
            <w:tcBorders>
              <w:right w:val="nil"/>
            </w:tcBorders>
          </w:tcPr>
          <w:p>
            <w:pPr>
              <w:pStyle w:val="15"/>
              <w:spacing w:before="50"/>
              <w:ind w:left="5"/>
              <w:jc w:val="center"/>
              <w:rPr>
                <w:rFonts w:ascii="Times New Roman"/>
                <w:sz w:val="21"/>
              </w:rPr>
            </w:pPr>
            <w:r>
              <w:rPr>
                <w:rFonts w:ascii="Times New Roman"/>
                <w:w w:val="99"/>
                <w:sz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4"/>
              <w:ind w:left="1558" w:right="1545"/>
              <w:jc w:val="center"/>
              <w:rPr>
                <w:sz w:val="21"/>
              </w:rPr>
            </w:pPr>
            <w:r>
              <w:rPr>
                <w:sz w:val="21"/>
              </w:rPr>
              <w:t>氯化氢</w:t>
            </w:r>
          </w:p>
        </w:tc>
        <w:tc>
          <w:tcPr>
            <w:tcW w:w="2663" w:type="dxa"/>
          </w:tcPr>
          <w:p>
            <w:pPr>
              <w:pStyle w:val="15"/>
              <w:spacing w:before="48"/>
              <w:ind w:left="1031" w:right="1021"/>
              <w:jc w:val="center"/>
              <w:rPr>
                <w:rFonts w:ascii="Times New Roman"/>
                <w:sz w:val="21"/>
              </w:rPr>
            </w:pPr>
            <w:r>
              <w:rPr>
                <w:rFonts w:ascii="Times New Roman"/>
                <w:sz w:val="21"/>
              </w:rPr>
              <w:t>7.5</w:t>
            </w:r>
          </w:p>
        </w:tc>
        <w:tc>
          <w:tcPr>
            <w:tcW w:w="2632" w:type="dxa"/>
            <w:tcBorders>
              <w:right w:val="nil"/>
            </w:tcBorders>
          </w:tcPr>
          <w:p>
            <w:pPr>
              <w:pStyle w:val="15"/>
              <w:spacing w:before="48"/>
              <w:ind w:left="688" w:right="683"/>
              <w:jc w:val="center"/>
              <w:rPr>
                <w:rFonts w:ascii="Times New Roman"/>
                <w:sz w:val="21"/>
              </w:rPr>
            </w:pPr>
            <w:r>
              <w:rPr>
                <w:rFonts w:ascii="Times New Roman"/>
                <w:sz w:val="21"/>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4"/>
              <w:ind w:left="1558" w:right="1545"/>
              <w:jc w:val="center"/>
              <w:rPr>
                <w:sz w:val="21"/>
              </w:rPr>
            </w:pPr>
            <w:r>
              <w:rPr>
                <w:sz w:val="21"/>
              </w:rPr>
              <w:t>氰化氢</w:t>
            </w:r>
          </w:p>
        </w:tc>
        <w:tc>
          <w:tcPr>
            <w:tcW w:w="2663" w:type="dxa"/>
          </w:tcPr>
          <w:p>
            <w:pPr>
              <w:pStyle w:val="15"/>
              <w:spacing w:before="48"/>
              <w:ind w:left="10"/>
              <w:jc w:val="center"/>
              <w:rPr>
                <w:rFonts w:ascii="Times New Roman"/>
                <w:sz w:val="21"/>
              </w:rPr>
            </w:pPr>
            <w:r>
              <w:rPr>
                <w:rFonts w:ascii="Times New Roman"/>
                <w:w w:val="99"/>
                <w:sz w:val="21"/>
              </w:rPr>
              <w:t>1</w:t>
            </w:r>
          </w:p>
        </w:tc>
        <w:tc>
          <w:tcPr>
            <w:tcW w:w="2632" w:type="dxa"/>
            <w:tcBorders>
              <w:right w:val="nil"/>
            </w:tcBorders>
          </w:tcPr>
          <w:p>
            <w:pPr>
              <w:pStyle w:val="15"/>
              <w:spacing w:before="48"/>
              <w:ind w:left="688" w:right="683"/>
              <w:jc w:val="center"/>
              <w:rPr>
                <w:rFonts w:ascii="Times New Roman"/>
                <w:sz w:val="21"/>
              </w:rPr>
            </w:pPr>
            <w:r>
              <w:rPr>
                <w:rFonts w:ascii="Times New Roman"/>
                <w:sz w:val="21"/>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5"/>
              <w:ind w:left="1558" w:right="1545"/>
              <w:jc w:val="center"/>
              <w:rPr>
                <w:sz w:val="21"/>
              </w:rPr>
            </w:pPr>
            <w:r>
              <w:rPr>
                <w:sz w:val="21"/>
              </w:rPr>
              <w:t>磷化氢</w:t>
            </w:r>
          </w:p>
        </w:tc>
        <w:tc>
          <w:tcPr>
            <w:tcW w:w="2663" w:type="dxa"/>
          </w:tcPr>
          <w:p>
            <w:pPr>
              <w:pStyle w:val="15"/>
              <w:spacing w:before="48"/>
              <w:ind w:left="1031" w:right="1021"/>
              <w:jc w:val="center"/>
              <w:rPr>
                <w:rFonts w:ascii="Times New Roman"/>
                <w:sz w:val="21"/>
              </w:rPr>
            </w:pPr>
            <w:r>
              <w:rPr>
                <w:rFonts w:ascii="Times New Roman"/>
                <w:sz w:val="21"/>
              </w:rPr>
              <w:t>0.3</w:t>
            </w:r>
          </w:p>
        </w:tc>
        <w:tc>
          <w:tcPr>
            <w:tcW w:w="2632" w:type="dxa"/>
            <w:tcBorders>
              <w:right w:val="nil"/>
            </w:tcBorders>
          </w:tcPr>
          <w:p>
            <w:pPr>
              <w:pStyle w:val="15"/>
              <w:spacing w:before="48"/>
              <w:ind w:left="688" w:right="683"/>
              <w:jc w:val="center"/>
              <w:rPr>
                <w:rFonts w:ascii="Times New Roman"/>
                <w:sz w:val="21"/>
              </w:rPr>
            </w:pPr>
            <w:r>
              <w:rPr>
                <w:rFonts w:ascii="Times New Roman"/>
                <w:sz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5"/>
              <w:ind w:left="1558" w:right="1545"/>
              <w:jc w:val="center"/>
              <w:rPr>
                <w:sz w:val="21"/>
              </w:rPr>
            </w:pPr>
            <w:r>
              <w:rPr>
                <w:sz w:val="21"/>
              </w:rPr>
              <w:t>溴化氢</w:t>
            </w:r>
          </w:p>
        </w:tc>
        <w:tc>
          <w:tcPr>
            <w:tcW w:w="2663" w:type="dxa"/>
          </w:tcPr>
          <w:p>
            <w:pPr>
              <w:pStyle w:val="15"/>
              <w:spacing w:before="49"/>
              <w:ind w:left="1031" w:right="1021"/>
              <w:jc w:val="center"/>
              <w:rPr>
                <w:rFonts w:ascii="Times New Roman"/>
                <w:sz w:val="21"/>
              </w:rPr>
            </w:pPr>
            <w:r>
              <w:rPr>
                <w:rFonts w:ascii="Times New Roman"/>
                <w:sz w:val="21"/>
              </w:rPr>
              <w:t>10</w:t>
            </w:r>
          </w:p>
        </w:tc>
        <w:tc>
          <w:tcPr>
            <w:tcW w:w="2632" w:type="dxa"/>
            <w:tcBorders>
              <w:right w:val="nil"/>
            </w:tcBorders>
          </w:tcPr>
          <w:p>
            <w:pPr>
              <w:pStyle w:val="15"/>
              <w:spacing w:before="49"/>
              <w:ind w:left="688" w:right="683"/>
              <w:jc w:val="center"/>
              <w:rPr>
                <w:rFonts w:ascii="Times New Roman"/>
                <w:sz w:val="21"/>
              </w:rPr>
            </w:pPr>
            <w:r>
              <w:rPr>
                <w:rFonts w:ascii="Times New Roman"/>
                <w:sz w:val="21"/>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5"/>
              <w:ind w:left="10"/>
              <w:jc w:val="center"/>
              <w:rPr>
                <w:sz w:val="21"/>
              </w:rPr>
            </w:pPr>
            <w:r>
              <w:rPr>
                <w:w w:val="99"/>
                <w:sz w:val="21"/>
              </w:rPr>
              <w:t>氯</w:t>
            </w:r>
          </w:p>
        </w:tc>
        <w:tc>
          <w:tcPr>
            <w:tcW w:w="2663" w:type="dxa"/>
          </w:tcPr>
          <w:p>
            <w:pPr>
              <w:pStyle w:val="15"/>
              <w:spacing w:before="49"/>
              <w:ind w:left="10"/>
              <w:jc w:val="center"/>
              <w:rPr>
                <w:rFonts w:ascii="Times New Roman"/>
                <w:sz w:val="21"/>
              </w:rPr>
            </w:pPr>
            <w:r>
              <w:rPr>
                <w:rFonts w:ascii="Times New Roman"/>
                <w:w w:val="99"/>
                <w:sz w:val="21"/>
              </w:rPr>
              <w:t>1</w:t>
            </w:r>
          </w:p>
        </w:tc>
        <w:tc>
          <w:tcPr>
            <w:tcW w:w="2632" w:type="dxa"/>
            <w:tcBorders>
              <w:right w:val="nil"/>
            </w:tcBorders>
          </w:tcPr>
          <w:p>
            <w:pPr>
              <w:pStyle w:val="15"/>
              <w:spacing w:before="49"/>
              <w:ind w:left="688" w:right="683"/>
              <w:jc w:val="center"/>
              <w:rPr>
                <w:rFonts w:ascii="Times New Roman"/>
                <w:sz w:val="21"/>
              </w:rPr>
            </w:pPr>
            <w:r>
              <w:rPr>
                <w:rFonts w:ascii="Times New Roman"/>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991" w:type="dxa"/>
            <w:tcBorders>
              <w:left w:val="nil"/>
            </w:tcBorders>
          </w:tcPr>
          <w:p>
            <w:pPr>
              <w:pStyle w:val="15"/>
              <w:spacing w:before="36"/>
              <w:ind w:left="1558" w:right="1545"/>
              <w:jc w:val="center"/>
              <w:rPr>
                <w:sz w:val="21"/>
              </w:rPr>
            </w:pPr>
            <w:r>
              <w:rPr>
                <w:sz w:val="21"/>
              </w:rPr>
              <w:t>甲醛</w:t>
            </w:r>
          </w:p>
        </w:tc>
        <w:tc>
          <w:tcPr>
            <w:tcW w:w="2663" w:type="dxa"/>
          </w:tcPr>
          <w:p>
            <w:pPr>
              <w:pStyle w:val="15"/>
              <w:spacing w:before="50"/>
              <w:ind w:left="1031" w:right="1021"/>
              <w:jc w:val="center"/>
              <w:rPr>
                <w:rFonts w:ascii="Times New Roman"/>
                <w:sz w:val="21"/>
              </w:rPr>
            </w:pPr>
            <w:r>
              <w:rPr>
                <w:rFonts w:ascii="Times New Roman"/>
                <w:sz w:val="21"/>
              </w:rPr>
              <w:t>0.5</w:t>
            </w:r>
          </w:p>
        </w:tc>
        <w:tc>
          <w:tcPr>
            <w:tcW w:w="2632" w:type="dxa"/>
            <w:tcBorders>
              <w:right w:val="nil"/>
            </w:tcBorders>
          </w:tcPr>
          <w:p>
            <w:pPr>
              <w:pStyle w:val="15"/>
              <w:spacing w:before="50"/>
              <w:ind w:left="688" w:right="683"/>
              <w:jc w:val="center"/>
              <w:rPr>
                <w:rFonts w:ascii="Times New Roman"/>
                <w:sz w:val="21"/>
              </w:rPr>
            </w:pPr>
            <w:r>
              <w:rPr>
                <w:rFonts w:ascii="Times New Roman"/>
                <w:sz w:val="21"/>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4"/>
              <w:ind w:left="1558" w:right="1548"/>
              <w:jc w:val="center"/>
              <w:rPr>
                <w:sz w:val="21"/>
              </w:rPr>
            </w:pPr>
            <w:r>
              <w:rPr>
                <w:sz w:val="21"/>
              </w:rPr>
              <w:t>一氧化碳</w:t>
            </w:r>
          </w:p>
        </w:tc>
        <w:tc>
          <w:tcPr>
            <w:tcW w:w="2663" w:type="dxa"/>
          </w:tcPr>
          <w:p>
            <w:pPr>
              <w:pStyle w:val="15"/>
              <w:spacing w:before="48"/>
              <w:ind w:left="1031" w:right="1021"/>
              <w:jc w:val="center"/>
              <w:rPr>
                <w:rFonts w:ascii="Times New Roman"/>
                <w:sz w:val="21"/>
              </w:rPr>
            </w:pPr>
            <w:r>
              <w:rPr>
                <w:rFonts w:ascii="Times New Roman"/>
                <w:sz w:val="21"/>
              </w:rPr>
              <w:t>30</w:t>
            </w:r>
          </w:p>
        </w:tc>
        <w:tc>
          <w:tcPr>
            <w:tcW w:w="2632" w:type="dxa"/>
            <w:tcBorders>
              <w:right w:val="nil"/>
            </w:tcBorders>
          </w:tcPr>
          <w:p>
            <w:pPr>
              <w:pStyle w:val="15"/>
              <w:spacing w:before="48"/>
              <w:ind w:left="688" w:right="683"/>
              <w:jc w:val="center"/>
              <w:rPr>
                <w:rFonts w:ascii="Times New Roman"/>
                <w:sz w:val="21"/>
              </w:rPr>
            </w:pPr>
            <w:r>
              <w:rPr>
                <w:rFonts w:ascii="Times New Roman"/>
                <w:sz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4"/>
              <w:ind w:left="1558" w:right="1548"/>
              <w:jc w:val="center"/>
              <w:rPr>
                <w:sz w:val="21"/>
              </w:rPr>
            </w:pPr>
            <w:r>
              <w:rPr>
                <w:sz w:val="21"/>
              </w:rPr>
              <w:t>一氧化氮</w:t>
            </w:r>
          </w:p>
        </w:tc>
        <w:tc>
          <w:tcPr>
            <w:tcW w:w="2663" w:type="dxa"/>
          </w:tcPr>
          <w:p>
            <w:pPr>
              <w:pStyle w:val="15"/>
              <w:spacing w:before="48"/>
              <w:ind w:left="1031" w:right="1021"/>
              <w:jc w:val="center"/>
              <w:rPr>
                <w:rFonts w:ascii="Times New Roman"/>
                <w:sz w:val="21"/>
              </w:rPr>
            </w:pPr>
            <w:r>
              <w:rPr>
                <w:rFonts w:ascii="Times New Roman"/>
                <w:sz w:val="21"/>
              </w:rPr>
              <w:t>10</w:t>
            </w:r>
          </w:p>
        </w:tc>
        <w:tc>
          <w:tcPr>
            <w:tcW w:w="2632" w:type="dxa"/>
            <w:tcBorders>
              <w:right w:val="nil"/>
            </w:tcBorders>
          </w:tcPr>
          <w:p>
            <w:pPr>
              <w:pStyle w:val="15"/>
              <w:spacing w:before="48"/>
              <w:ind w:left="5"/>
              <w:jc w:val="center"/>
              <w:rPr>
                <w:rFonts w:ascii="Times New Roman"/>
                <w:sz w:val="21"/>
              </w:rPr>
            </w:pPr>
            <w:r>
              <w:rPr>
                <w:rFonts w:ascii="Times New Roman"/>
                <w:w w:val="99"/>
                <w:sz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5"/>
              <w:ind w:left="1558" w:right="1548"/>
              <w:jc w:val="center"/>
              <w:rPr>
                <w:sz w:val="21"/>
              </w:rPr>
            </w:pPr>
            <w:r>
              <w:rPr>
                <w:sz w:val="21"/>
              </w:rPr>
              <w:t>二氧化碳</w:t>
            </w:r>
          </w:p>
        </w:tc>
        <w:tc>
          <w:tcPr>
            <w:tcW w:w="2663" w:type="dxa"/>
          </w:tcPr>
          <w:p>
            <w:pPr>
              <w:pStyle w:val="15"/>
              <w:spacing w:before="48"/>
              <w:ind w:left="1029" w:right="1021"/>
              <w:jc w:val="center"/>
              <w:rPr>
                <w:rFonts w:ascii="Times New Roman"/>
                <w:sz w:val="21"/>
              </w:rPr>
            </w:pPr>
            <w:r>
              <w:rPr>
                <w:rFonts w:ascii="Times New Roman"/>
                <w:sz w:val="21"/>
              </w:rPr>
              <w:t>18000</w:t>
            </w:r>
          </w:p>
        </w:tc>
        <w:tc>
          <w:tcPr>
            <w:tcW w:w="2632" w:type="dxa"/>
            <w:tcBorders>
              <w:right w:val="nil"/>
            </w:tcBorders>
          </w:tcPr>
          <w:p>
            <w:pPr>
              <w:pStyle w:val="15"/>
              <w:spacing w:before="48"/>
              <w:ind w:left="688" w:right="683"/>
              <w:jc w:val="center"/>
              <w:rPr>
                <w:rFonts w:ascii="Times New Roman"/>
                <w:sz w:val="21"/>
              </w:rPr>
            </w:pPr>
            <w:r>
              <w:rPr>
                <w:rFonts w:ascii="Times New Roman"/>
                <w:sz w:val="21"/>
              </w:rPr>
              <w:t>9834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5"/>
              <w:ind w:left="1558" w:right="1548"/>
              <w:jc w:val="center"/>
              <w:rPr>
                <w:sz w:val="21"/>
              </w:rPr>
            </w:pPr>
            <w:r>
              <w:rPr>
                <w:sz w:val="21"/>
              </w:rPr>
              <w:t>二氧化氮</w:t>
            </w:r>
          </w:p>
        </w:tc>
        <w:tc>
          <w:tcPr>
            <w:tcW w:w="2663" w:type="dxa"/>
          </w:tcPr>
          <w:p>
            <w:pPr>
              <w:pStyle w:val="15"/>
              <w:spacing w:before="49"/>
              <w:ind w:left="1031" w:right="1021"/>
              <w:jc w:val="center"/>
              <w:rPr>
                <w:rFonts w:ascii="Times New Roman"/>
                <w:sz w:val="21"/>
              </w:rPr>
            </w:pPr>
            <w:r>
              <w:rPr>
                <w:rFonts w:ascii="Times New Roman"/>
                <w:sz w:val="21"/>
              </w:rPr>
              <w:t>10</w:t>
            </w:r>
          </w:p>
        </w:tc>
        <w:tc>
          <w:tcPr>
            <w:tcW w:w="2632" w:type="dxa"/>
            <w:tcBorders>
              <w:right w:val="nil"/>
            </w:tcBorders>
          </w:tcPr>
          <w:p>
            <w:pPr>
              <w:pStyle w:val="15"/>
              <w:spacing w:before="49"/>
              <w:ind w:left="688" w:right="683"/>
              <w:jc w:val="center"/>
              <w:rPr>
                <w:rFonts w:ascii="Times New Roman"/>
                <w:sz w:val="21"/>
              </w:rPr>
            </w:pPr>
            <w:r>
              <w:rPr>
                <w:rFonts w:ascii="Times New Roman"/>
                <w:sz w:val="21"/>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5"/>
              <w:ind w:left="1558" w:right="1548"/>
              <w:jc w:val="center"/>
              <w:rPr>
                <w:sz w:val="21"/>
              </w:rPr>
            </w:pPr>
            <w:r>
              <w:rPr>
                <w:sz w:val="21"/>
              </w:rPr>
              <w:t>二氧化硫</w:t>
            </w:r>
          </w:p>
        </w:tc>
        <w:tc>
          <w:tcPr>
            <w:tcW w:w="2663" w:type="dxa"/>
          </w:tcPr>
          <w:p>
            <w:pPr>
              <w:pStyle w:val="15"/>
              <w:spacing w:before="49"/>
              <w:ind w:left="1031" w:right="1021"/>
              <w:jc w:val="center"/>
              <w:rPr>
                <w:rFonts w:ascii="Times New Roman"/>
                <w:sz w:val="21"/>
              </w:rPr>
            </w:pPr>
            <w:r>
              <w:rPr>
                <w:rFonts w:ascii="Times New Roman"/>
                <w:sz w:val="21"/>
              </w:rPr>
              <w:t>10</w:t>
            </w:r>
          </w:p>
        </w:tc>
        <w:tc>
          <w:tcPr>
            <w:tcW w:w="2632" w:type="dxa"/>
            <w:tcBorders>
              <w:right w:val="nil"/>
            </w:tcBorders>
          </w:tcPr>
          <w:p>
            <w:pPr>
              <w:pStyle w:val="15"/>
              <w:spacing w:before="49"/>
              <w:ind w:left="688" w:right="683"/>
              <w:jc w:val="center"/>
              <w:rPr>
                <w:rFonts w:ascii="Times New Roman"/>
                <w:sz w:val="21"/>
              </w:rPr>
            </w:pPr>
            <w:r>
              <w:rPr>
                <w:rFonts w:ascii="Times New Roman"/>
                <w:sz w:val="21"/>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6"/>
              <w:ind w:left="1558" w:right="1548"/>
              <w:jc w:val="center"/>
              <w:rPr>
                <w:sz w:val="21"/>
              </w:rPr>
            </w:pPr>
            <w:r>
              <w:rPr>
                <w:sz w:val="21"/>
              </w:rPr>
              <w:t>二硫化碳</w:t>
            </w:r>
          </w:p>
        </w:tc>
        <w:tc>
          <w:tcPr>
            <w:tcW w:w="2663" w:type="dxa"/>
          </w:tcPr>
          <w:p>
            <w:pPr>
              <w:pStyle w:val="15"/>
              <w:spacing w:before="50"/>
              <w:ind w:left="1031" w:right="1021"/>
              <w:jc w:val="center"/>
              <w:rPr>
                <w:rFonts w:ascii="Times New Roman"/>
                <w:sz w:val="21"/>
              </w:rPr>
            </w:pPr>
            <w:r>
              <w:rPr>
                <w:rFonts w:ascii="Times New Roman"/>
                <w:sz w:val="21"/>
              </w:rPr>
              <w:t>10</w:t>
            </w:r>
          </w:p>
        </w:tc>
        <w:tc>
          <w:tcPr>
            <w:tcW w:w="2632" w:type="dxa"/>
            <w:tcBorders>
              <w:right w:val="nil"/>
            </w:tcBorders>
          </w:tcPr>
          <w:p>
            <w:pPr>
              <w:pStyle w:val="15"/>
              <w:spacing w:before="50"/>
              <w:ind w:left="688" w:right="683"/>
              <w:jc w:val="center"/>
              <w:rPr>
                <w:rFonts w:ascii="Times New Roman"/>
                <w:sz w:val="21"/>
              </w:rPr>
            </w:pPr>
            <w:r>
              <w:rPr>
                <w:rFonts w:ascii="Times New Roman"/>
                <w:sz w:val="21"/>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4"/>
              <w:ind w:left="10"/>
              <w:jc w:val="center"/>
              <w:rPr>
                <w:sz w:val="21"/>
              </w:rPr>
            </w:pPr>
            <w:r>
              <w:rPr>
                <w:w w:val="99"/>
                <w:sz w:val="21"/>
              </w:rPr>
              <w:t>苯</w:t>
            </w:r>
          </w:p>
        </w:tc>
        <w:tc>
          <w:tcPr>
            <w:tcW w:w="2663" w:type="dxa"/>
          </w:tcPr>
          <w:p>
            <w:pPr>
              <w:pStyle w:val="15"/>
              <w:spacing w:before="48"/>
              <w:ind w:left="1031" w:right="1021"/>
              <w:jc w:val="center"/>
              <w:rPr>
                <w:rFonts w:ascii="Times New Roman"/>
                <w:sz w:val="21"/>
              </w:rPr>
            </w:pPr>
            <w:r>
              <w:rPr>
                <w:rFonts w:ascii="Times New Roman"/>
                <w:sz w:val="21"/>
              </w:rPr>
              <w:t>10</w:t>
            </w:r>
          </w:p>
        </w:tc>
        <w:tc>
          <w:tcPr>
            <w:tcW w:w="2632" w:type="dxa"/>
            <w:tcBorders>
              <w:right w:val="nil"/>
            </w:tcBorders>
          </w:tcPr>
          <w:p>
            <w:pPr>
              <w:pStyle w:val="15"/>
              <w:spacing w:before="48"/>
              <w:ind w:left="5"/>
              <w:jc w:val="center"/>
              <w:rPr>
                <w:rFonts w:ascii="Times New Roman"/>
                <w:sz w:val="21"/>
              </w:rPr>
            </w:pPr>
            <w:r>
              <w:rPr>
                <w:rFonts w:ascii="Times New Roman"/>
                <w:w w:val="99"/>
                <w:sz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4"/>
              <w:ind w:left="1558" w:right="1545"/>
              <w:jc w:val="center"/>
              <w:rPr>
                <w:sz w:val="21"/>
              </w:rPr>
            </w:pPr>
            <w:r>
              <w:rPr>
                <w:sz w:val="21"/>
              </w:rPr>
              <w:t>甲苯</w:t>
            </w:r>
          </w:p>
        </w:tc>
        <w:tc>
          <w:tcPr>
            <w:tcW w:w="2663" w:type="dxa"/>
          </w:tcPr>
          <w:p>
            <w:pPr>
              <w:pStyle w:val="15"/>
              <w:spacing w:before="48"/>
              <w:ind w:left="1031" w:right="1021"/>
              <w:jc w:val="center"/>
              <w:rPr>
                <w:rFonts w:ascii="Times New Roman"/>
                <w:sz w:val="21"/>
              </w:rPr>
            </w:pPr>
            <w:r>
              <w:rPr>
                <w:rFonts w:ascii="Times New Roman"/>
                <w:sz w:val="21"/>
              </w:rPr>
              <w:t>100</w:t>
            </w:r>
          </w:p>
        </w:tc>
        <w:tc>
          <w:tcPr>
            <w:tcW w:w="2632" w:type="dxa"/>
            <w:tcBorders>
              <w:right w:val="nil"/>
            </w:tcBorders>
          </w:tcPr>
          <w:p>
            <w:pPr>
              <w:pStyle w:val="15"/>
              <w:spacing w:before="48"/>
              <w:ind w:left="688" w:right="683"/>
              <w:jc w:val="center"/>
              <w:rPr>
                <w:rFonts w:ascii="Times New Roman"/>
                <w:sz w:val="21"/>
              </w:rPr>
            </w:pPr>
            <w:r>
              <w:rPr>
                <w:rFonts w:ascii="Times New Roman"/>
                <w:sz w:val="21"/>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5"/>
              <w:ind w:left="1558" w:right="1545"/>
              <w:jc w:val="center"/>
              <w:rPr>
                <w:sz w:val="21"/>
              </w:rPr>
            </w:pPr>
            <w:r>
              <w:rPr>
                <w:sz w:val="21"/>
              </w:rPr>
              <w:t>二甲苯</w:t>
            </w:r>
          </w:p>
        </w:tc>
        <w:tc>
          <w:tcPr>
            <w:tcW w:w="2663" w:type="dxa"/>
          </w:tcPr>
          <w:p>
            <w:pPr>
              <w:pStyle w:val="15"/>
              <w:spacing w:before="48"/>
              <w:ind w:left="1031" w:right="1021"/>
              <w:jc w:val="center"/>
              <w:rPr>
                <w:rFonts w:ascii="Times New Roman"/>
                <w:sz w:val="21"/>
              </w:rPr>
            </w:pPr>
            <w:r>
              <w:rPr>
                <w:rFonts w:ascii="Times New Roman"/>
                <w:sz w:val="21"/>
              </w:rPr>
              <w:t>100</w:t>
            </w:r>
          </w:p>
        </w:tc>
        <w:tc>
          <w:tcPr>
            <w:tcW w:w="2632" w:type="dxa"/>
            <w:tcBorders>
              <w:right w:val="nil"/>
            </w:tcBorders>
          </w:tcPr>
          <w:p>
            <w:pPr>
              <w:pStyle w:val="15"/>
              <w:spacing w:before="48"/>
              <w:ind w:left="688" w:right="683"/>
              <w:jc w:val="center"/>
              <w:rPr>
                <w:rFonts w:ascii="Times New Roman"/>
                <w:sz w:val="21"/>
              </w:rPr>
            </w:pPr>
            <w:r>
              <w:rPr>
                <w:rFonts w:ascii="Times New Roman"/>
                <w:sz w:val="21"/>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991" w:type="dxa"/>
            <w:tcBorders>
              <w:left w:val="nil"/>
            </w:tcBorders>
          </w:tcPr>
          <w:p>
            <w:pPr>
              <w:pStyle w:val="15"/>
              <w:spacing w:before="35"/>
              <w:ind w:left="10"/>
              <w:jc w:val="center"/>
              <w:rPr>
                <w:sz w:val="21"/>
              </w:rPr>
            </w:pPr>
            <w:r>
              <w:rPr>
                <w:w w:val="99"/>
                <w:sz w:val="21"/>
              </w:rPr>
              <w:t>氨</w:t>
            </w:r>
          </w:p>
        </w:tc>
        <w:tc>
          <w:tcPr>
            <w:tcW w:w="2663" w:type="dxa"/>
          </w:tcPr>
          <w:p>
            <w:pPr>
              <w:pStyle w:val="15"/>
              <w:spacing w:before="49"/>
              <w:ind w:left="1031" w:right="1021"/>
              <w:jc w:val="center"/>
              <w:rPr>
                <w:rFonts w:ascii="Times New Roman"/>
                <w:sz w:val="21"/>
              </w:rPr>
            </w:pPr>
            <w:r>
              <w:rPr>
                <w:rFonts w:ascii="Times New Roman"/>
                <w:sz w:val="21"/>
              </w:rPr>
              <w:t>30</w:t>
            </w:r>
          </w:p>
        </w:tc>
        <w:tc>
          <w:tcPr>
            <w:tcW w:w="2632" w:type="dxa"/>
            <w:tcBorders>
              <w:right w:val="nil"/>
            </w:tcBorders>
          </w:tcPr>
          <w:p>
            <w:pPr>
              <w:pStyle w:val="15"/>
              <w:spacing w:before="49"/>
              <w:ind w:left="688" w:right="683"/>
              <w:jc w:val="center"/>
              <w:rPr>
                <w:rFonts w:ascii="Times New Roman"/>
                <w:sz w:val="21"/>
              </w:rPr>
            </w:pPr>
            <w:r>
              <w:rPr>
                <w:rFonts w:ascii="Times New Roman"/>
                <w:sz w:val="21"/>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5"/>
              <w:ind w:left="1558" w:right="1545"/>
              <w:jc w:val="center"/>
              <w:rPr>
                <w:sz w:val="21"/>
              </w:rPr>
            </w:pPr>
            <w:r>
              <w:rPr>
                <w:sz w:val="21"/>
              </w:rPr>
              <w:t>乙酸</w:t>
            </w:r>
          </w:p>
        </w:tc>
        <w:tc>
          <w:tcPr>
            <w:tcW w:w="2663" w:type="dxa"/>
          </w:tcPr>
          <w:p>
            <w:pPr>
              <w:pStyle w:val="15"/>
              <w:spacing w:before="49"/>
              <w:ind w:left="1031" w:right="1021"/>
              <w:jc w:val="center"/>
              <w:rPr>
                <w:rFonts w:ascii="Times New Roman"/>
                <w:sz w:val="21"/>
              </w:rPr>
            </w:pPr>
            <w:r>
              <w:rPr>
                <w:rFonts w:ascii="Times New Roman"/>
                <w:sz w:val="21"/>
              </w:rPr>
              <w:t>20</w:t>
            </w:r>
          </w:p>
        </w:tc>
        <w:tc>
          <w:tcPr>
            <w:tcW w:w="2632" w:type="dxa"/>
            <w:tcBorders>
              <w:right w:val="nil"/>
            </w:tcBorders>
          </w:tcPr>
          <w:p>
            <w:pPr>
              <w:pStyle w:val="15"/>
              <w:spacing w:before="49"/>
              <w:ind w:left="5"/>
              <w:jc w:val="center"/>
              <w:rPr>
                <w:rFonts w:ascii="Times New Roman"/>
                <w:sz w:val="21"/>
              </w:rPr>
            </w:pPr>
            <w:r>
              <w:rPr>
                <w:rFonts w:ascii="Times New Roman"/>
                <w:w w:val="99"/>
                <w:sz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91" w:type="dxa"/>
            <w:tcBorders>
              <w:left w:val="nil"/>
            </w:tcBorders>
          </w:tcPr>
          <w:p>
            <w:pPr>
              <w:pStyle w:val="15"/>
              <w:spacing w:before="36"/>
              <w:ind w:left="1558" w:right="1545"/>
              <w:jc w:val="center"/>
              <w:rPr>
                <w:sz w:val="21"/>
              </w:rPr>
            </w:pPr>
            <w:r>
              <w:rPr>
                <w:sz w:val="21"/>
              </w:rPr>
              <w:t>丙酮</w:t>
            </w:r>
          </w:p>
        </w:tc>
        <w:tc>
          <w:tcPr>
            <w:tcW w:w="2663" w:type="dxa"/>
          </w:tcPr>
          <w:p>
            <w:pPr>
              <w:pStyle w:val="15"/>
              <w:spacing w:before="50"/>
              <w:ind w:left="1031" w:right="1021"/>
              <w:jc w:val="center"/>
              <w:rPr>
                <w:rFonts w:ascii="Times New Roman"/>
                <w:sz w:val="21"/>
              </w:rPr>
            </w:pPr>
            <w:r>
              <w:rPr>
                <w:rFonts w:ascii="Times New Roman"/>
                <w:sz w:val="21"/>
              </w:rPr>
              <w:t>450</w:t>
            </w:r>
          </w:p>
        </w:tc>
        <w:tc>
          <w:tcPr>
            <w:tcW w:w="2632" w:type="dxa"/>
            <w:tcBorders>
              <w:right w:val="nil"/>
            </w:tcBorders>
          </w:tcPr>
          <w:p>
            <w:pPr>
              <w:pStyle w:val="15"/>
              <w:spacing w:before="50"/>
              <w:ind w:left="688" w:right="683"/>
              <w:jc w:val="center"/>
              <w:rPr>
                <w:rFonts w:ascii="Times New Roman"/>
                <w:sz w:val="21"/>
              </w:rPr>
            </w:pPr>
            <w:r>
              <w:rPr>
                <w:rFonts w:ascii="Times New Roman"/>
                <w:sz w:val="21"/>
              </w:rPr>
              <w:t>186</w:t>
            </w:r>
          </w:p>
        </w:tc>
      </w:tr>
    </w:tbl>
    <w:p>
      <w:pPr>
        <w:spacing w:before="22"/>
        <w:ind w:left="908" w:right="0" w:firstLine="0"/>
        <w:jc w:val="left"/>
        <w:rPr>
          <w:sz w:val="21"/>
        </w:rPr>
      </w:pPr>
      <w:r>
        <w:rPr>
          <w:sz w:val="21"/>
        </w:rPr>
        <w:t>注：表中数据均为该气体容许浓度的上限值。</w:t>
      </w:r>
    </w:p>
    <w:p>
      <w:pPr>
        <w:pStyle w:val="6"/>
        <w:spacing w:before="196" w:line="105" w:lineRule="auto"/>
        <w:ind w:right="261"/>
        <w:jc w:val="center"/>
        <w:rPr>
          <w:rFonts w:ascii="Times New Roman" w:hAnsi="Times New Roman"/>
        </w:rPr>
      </w:pPr>
      <w:r>
        <w:rPr>
          <w:rFonts w:ascii="Times New Roman" w:hAnsi="Times New Roman"/>
          <w:i/>
          <w:position w:val="-14"/>
        </w:rPr>
        <w:t>n</w:t>
      </w:r>
      <w:r>
        <w:rPr>
          <w:rFonts w:ascii="Times New Roman" w:hAnsi="Times New Roman"/>
          <w:i/>
          <w:spacing w:val="54"/>
          <w:position w:val="-14"/>
        </w:rPr>
        <w:t xml:space="preserve"> </w:t>
      </w:r>
      <w:r>
        <w:rPr>
          <w:rFonts w:ascii="Symbol" w:hAnsi="Symbol"/>
          <w:position w:val="-14"/>
        </w:rPr>
        <w:t></w:t>
      </w:r>
      <w:r>
        <w:rPr>
          <w:rFonts w:ascii="Times New Roman" w:hAnsi="Times New Roman"/>
          <w:spacing w:val="12"/>
          <w:position w:val="-14"/>
        </w:rPr>
        <w:t xml:space="preserve"> </w:t>
      </w:r>
      <w:r>
        <w:rPr>
          <w:rFonts w:ascii="Times New Roman" w:hAnsi="Times New Roman"/>
        </w:rPr>
        <w:t>22.4</w:t>
      </w:r>
      <w:r>
        <w:rPr>
          <w:rFonts w:ascii="Times New Roman" w:hAnsi="Times New Roman"/>
          <w:spacing w:val="-23"/>
        </w:rPr>
        <w:t xml:space="preserve"> </w:t>
      </w:r>
      <w:r>
        <w:rPr>
          <w:rFonts w:ascii="Symbol" w:hAnsi="Symbol"/>
          <w:position w:val="-14"/>
        </w:rPr>
        <w:t></w:t>
      </w:r>
      <w:r>
        <w:rPr>
          <w:rFonts w:ascii="Times New Roman" w:hAnsi="Times New Roman"/>
          <w:spacing w:val="-30"/>
          <w:position w:val="-14"/>
        </w:rPr>
        <w:t xml:space="preserve"> </w:t>
      </w:r>
      <w:r>
        <w:rPr>
          <w:rFonts w:ascii="Times New Roman" w:hAnsi="Times New Roman"/>
          <w:i/>
          <w:position w:val="-14"/>
        </w:rPr>
        <w:t>n</w:t>
      </w:r>
      <w:r>
        <w:rPr>
          <w:rFonts w:ascii="Times New Roman" w:hAnsi="Times New Roman"/>
          <w:i/>
          <w:spacing w:val="50"/>
          <w:position w:val="-14"/>
        </w:rPr>
        <w:t xml:space="preserve"> </w:t>
      </w:r>
      <w:r>
        <w:rPr>
          <w:rFonts w:ascii="Symbol" w:hAnsi="Symbol"/>
          <w:position w:val="-14"/>
        </w:rPr>
        <w:t></w:t>
      </w:r>
      <w:r>
        <w:rPr>
          <w:rFonts w:ascii="Times New Roman" w:hAnsi="Times New Roman"/>
          <w:spacing w:val="-5"/>
          <w:position w:val="-14"/>
        </w:rPr>
        <w:t xml:space="preserve"> </w:t>
      </w:r>
      <w:r>
        <w:rPr>
          <w:rFonts w:ascii="Times New Roman" w:hAnsi="Times New Roman"/>
        </w:rPr>
        <w:t>(273</w:t>
      </w:r>
      <w:r>
        <w:rPr>
          <w:rFonts w:ascii="Times New Roman" w:hAnsi="Times New Roman"/>
          <w:spacing w:val="-20"/>
        </w:rPr>
        <w:t xml:space="preserve"> </w:t>
      </w:r>
      <w:r>
        <w:rPr>
          <w:rFonts w:ascii="Symbol" w:hAnsi="Symbol"/>
        </w:rPr>
        <w:t></w:t>
      </w:r>
      <w:r>
        <w:rPr>
          <w:rFonts w:ascii="Times New Roman" w:hAnsi="Times New Roman"/>
          <w:spacing w:val="-32"/>
        </w:rPr>
        <w:t xml:space="preserve"> </w:t>
      </w:r>
      <w:r>
        <w:rPr>
          <w:rFonts w:ascii="Times New Roman" w:hAnsi="Times New Roman"/>
          <w:i/>
        </w:rPr>
        <w:t>T</w:t>
      </w:r>
      <w:r>
        <w:rPr>
          <w:rFonts w:ascii="Times New Roman" w:hAnsi="Times New Roman"/>
          <w:i/>
          <w:spacing w:val="-35"/>
        </w:rPr>
        <w:t xml:space="preserve"> </w:t>
      </w:r>
      <w:r>
        <w:rPr>
          <w:rFonts w:ascii="Times New Roman" w:hAnsi="Times New Roman"/>
        </w:rPr>
        <w:t>)</w:t>
      </w:r>
      <w:r>
        <w:rPr>
          <w:rFonts w:ascii="Times New Roman" w:hAnsi="Times New Roman"/>
          <w:spacing w:val="-28"/>
        </w:rPr>
        <w:t xml:space="preserve"> </w:t>
      </w:r>
      <w:r>
        <w:rPr>
          <w:rFonts w:ascii="Symbol" w:hAnsi="Symbol"/>
          <w:position w:val="-14"/>
        </w:rPr>
        <w:t></w:t>
      </w:r>
      <w:r>
        <w:rPr>
          <w:rFonts w:ascii="Times New Roman" w:hAnsi="Times New Roman"/>
          <w:spacing w:val="-34"/>
          <w:position w:val="-14"/>
        </w:rPr>
        <w:t xml:space="preserve"> </w:t>
      </w:r>
      <w:r>
        <w:rPr>
          <w:rFonts w:ascii="Times New Roman" w:hAnsi="Times New Roman"/>
        </w:rPr>
        <w:t>101325</w:t>
      </w:r>
    </w:p>
    <w:p>
      <w:pPr>
        <w:tabs>
          <w:tab w:val="left" w:pos="4846"/>
        </w:tabs>
        <w:spacing w:line="20" w:lineRule="exact"/>
        <w:ind w:left="3802" w:right="0" w:firstLine="0"/>
        <w:rPr>
          <w:rFonts w:ascii="Times New Roman"/>
          <w:sz w:val="2"/>
        </w:rPr>
      </w:pPr>
      <w:r>
        <w:rPr>
          <w:rFonts w:ascii="Times New Roman"/>
          <w:sz w:val="2"/>
        </w:rPr>
        <mc:AlternateContent>
          <mc:Choice Requires="wpg">
            <w:drawing>
              <wp:inline distT="0" distB="0" distL="114300" distR="114300">
                <wp:extent cx="281305" cy="7620"/>
                <wp:effectExtent l="0" t="0" r="0" b="0"/>
                <wp:docPr id="12" name="组合 6"/>
                <wp:cNvGraphicFramePr/>
                <a:graphic xmlns:a="http://schemas.openxmlformats.org/drawingml/2006/main">
                  <a:graphicData uri="http://schemas.microsoft.com/office/word/2010/wordprocessingGroup">
                    <wpg:wgp>
                      <wpg:cNvGrpSpPr/>
                      <wpg:grpSpPr>
                        <a:xfrm>
                          <a:off x="0" y="0"/>
                          <a:ext cx="281305" cy="7620"/>
                          <a:chOff x="0" y="0"/>
                          <a:chExt cx="443" cy="12"/>
                        </a:xfrm>
                      </wpg:grpSpPr>
                      <wps:wsp>
                        <wps:cNvPr id="10" name="直线 7"/>
                        <wps:cNvSpPr/>
                        <wps:spPr>
                          <a:xfrm>
                            <a:off x="0" y="6"/>
                            <a:ext cx="442" cy="0"/>
                          </a:xfrm>
                          <a:prstGeom prst="line">
                            <a:avLst/>
                          </a:prstGeom>
                          <a:ln w="7544" cap="flat" cmpd="sng">
                            <a:solidFill>
                              <a:srgbClr val="000000"/>
                            </a:solidFill>
                            <a:prstDash val="solid"/>
                            <a:headEnd type="none" w="med" len="med"/>
                            <a:tailEnd type="none" w="med" len="med"/>
                          </a:ln>
                        </wps:spPr>
                        <wps:bodyPr upright="1"/>
                      </wps:wsp>
                    </wpg:wgp>
                  </a:graphicData>
                </a:graphic>
              </wp:inline>
            </w:drawing>
          </mc:Choice>
          <mc:Fallback>
            <w:pict>
              <v:group id="组合 6" o:spid="_x0000_s1026" o:spt="203" style="height:0.6pt;width:22.15pt;" coordsize="443,12" o:gfxdata="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6+KNfTAAAAAgEAAA8AAAAAAAAAAQAg&#10;AAAAIgAAAGRycy9kb3ducmV2LnhtbFBLAQIUABQAAAAIAIdO4kA2Kji7TAIAAP0EAAAOAAAAAAAA&#10;AAEAIAAAACIBAABkcnMvZTJvRG9jLnhtbFBLBQYAAAAABgAGAFkBAADgBQAAAAA=&#10;">
                <o:lock v:ext="edit" aspectratio="f"/>
                <v:line id="直线 7" o:spid="_x0000_s1026" o:spt="20" style="position:absolute;left:0;top:6;height:0;width:442;" filled="f" stroked="t" coordsize="21600,21600" o:gfxdata="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iUAG5AAAA2wAA&#10;AA8AAAAAAAAAAQAgAAAAIgAAAGRycy9kb3ducmV2LnhtbFBLAQIUABQAAAAIAIdO4kAzLwWeOwAA&#10;ADkAAAAQAAAAAAAAAAEAIAAAAAgBAABkcnMvc2hhcGV4bWwueG1sUEsFBgAAAAAGAAYAWwEAALID&#10;AAAAAA==&#10;">
                  <v:fill on="f" focussize="0,0"/>
                  <v:stroke weight="0.594015748031496pt" color="#000000" joinstyle="round"/>
                  <v:imagedata o:title=""/>
                  <o:lock v:ext="edit" aspectratio="f"/>
                </v:line>
                <w10:wrap type="none"/>
                <w10:anchorlock/>
              </v:group>
            </w:pict>
          </mc:Fallback>
        </mc:AlternateContent>
      </w:r>
      <w:r>
        <w:rPr>
          <w:rFonts w:ascii="Times New Roman"/>
          <w:sz w:val="2"/>
        </w:rPr>
        <w:tab/>
      </w:r>
      <w:r>
        <w:rPr>
          <w:rFonts w:ascii="Times New Roman"/>
          <w:sz w:val="2"/>
        </w:rPr>
        <mc:AlternateContent>
          <mc:Choice Requires="wpg">
            <w:drawing>
              <wp:inline distT="0" distB="0" distL="114300" distR="114300">
                <wp:extent cx="574040" cy="7620"/>
                <wp:effectExtent l="0" t="0" r="0" b="0"/>
                <wp:docPr id="16" name="组合 8"/>
                <wp:cNvGraphicFramePr/>
                <a:graphic xmlns:a="http://schemas.openxmlformats.org/drawingml/2006/main">
                  <a:graphicData uri="http://schemas.microsoft.com/office/word/2010/wordprocessingGroup">
                    <wpg:wgp>
                      <wpg:cNvGrpSpPr/>
                      <wpg:grpSpPr>
                        <a:xfrm>
                          <a:off x="0" y="0"/>
                          <a:ext cx="574040" cy="7620"/>
                          <a:chOff x="0" y="0"/>
                          <a:chExt cx="904" cy="12"/>
                        </a:xfrm>
                      </wpg:grpSpPr>
                      <wps:wsp>
                        <wps:cNvPr id="14" name="直线 9"/>
                        <wps:cNvSpPr/>
                        <wps:spPr>
                          <a:xfrm>
                            <a:off x="0" y="6"/>
                            <a:ext cx="903" cy="0"/>
                          </a:xfrm>
                          <a:prstGeom prst="line">
                            <a:avLst/>
                          </a:prstGeom>
                          <a:ln w="7544" cap="flat" cmpd="sng">
                            <a:solidFill>
                              <a:srgbClr val="000000"/>
                            </a:solidFill>
                            <a:prstDash val="solid"/>
                            <a:headEnd type="none" w="med" len="med"/>
                            <a:tailEnd type="none" w="med" len="med"/>
                          </a:ln>
                        </wps:spPr>
                        <wps:bodyPr upright="1"/>
                      </wps:wsp>
                    </wpg:wgp>
                  </a:graphicData>
                </a:graphic>
              </wp:inline>
            </w:drawing>
          </mc:Choice>
          <mc:Fallback>
            <w:pict>
              <v:group id="组合 8" o:spid="_x0000_s1026" o:spt="203" style="height:0.6pt;width:45.2pt;" coordsize="904,12" o:gfxdata="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MT2dk0wAAAAIBAAAPAAAAAAAAAAEAIAAA&#10;ACIAAABkcnMvZG93bnJldi54bWxQSwECFAAUAAAACACHTuJA5KY750oCAAD9BAAADgAAAAAAAAAB&#10;ACAAAAAiAQAAZHJzL2Uyb0RvYy54bWxQSwUGAAAAAAYABgBZAQAA3gUAAAAA&#10;">
                <o:lock v:ext="edit" aspectratio="f"/>
                <v:line id="直线 9" o:spid="_x0000_s1026" o:spt="20" style="position:absolute;left:0;top:6;height:0;width:903;" filled="f" stroked="t" coordsize="21600,21600" o:gfxdata="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ZVgK5AAAA2wAA&#10;AA8AAAAAAAAAAQAgAAAAIgAAAGRycy9kb3ducmV2LnhtbFBLAQIUABQAAAAIAIdO4kAzLwWeOwAA&#10;ADkAAAAQAAAAAAAAAAEAIAAAAAgBAABkcnMvc2hhcGV4bWwueG1sUEsFBgAAAAAGAAYAWwEAALID&#10;AAAAAA==&#10;">
                  <v:fill on="f" focussize="0,0"/>
                  <v:stroke weight="0.594015748031496pt" color="#000000" joinstyle="round"/>
                  <v:imagedata o:title=""/>
                  <o:lock v:ext="edit" aspectratio="f"/>
                </v:line>
                <w10:wrap type="none"/>
                <w10:anchorlock/>
              </v:group>
            </w:pict>
          </mc:Fallback>
        </mc:AlternateContent>
      </w:r>
      <w:r>
        <w:rPr>
          <w:rFonts w:ascii="Times New Roman"/>
          <w:spacing w:val="165"/>
          <w:sz w:val="2"/>
        </w:rPr>
        <w:t xml:space="preserve"> </w:t>
      </w:r>
      <w:r>
        <w:rPr>
          <w:rFonts w:ascii="Times New Roman"/>
          <w:spacing w:val="165"/>
          <w:sz w:val="2"/>
        </w:rPr>
        <mc:AlternateContent>
          <mc:Choice Requires="wpg">
            <w:drawing>
              <wp:inline distT="0" distB="0" distL="114300" distR="114300">
                <wp:extent cx="452755" cy="7620"/>
                <wp:effectExtent l="0" t="0" r="0" b="0"/>
                <wp:docPr id="20" name="组合 10"/>
                <wp:cNvGraphicFramePr/>
                <a:graphic xmlns:a="http://schemas.openxmlformats.org/drawingml/2006/main">
                  <a:graphicData uri="http://schemas.microsoft.com/office/word/2010/wordprocessingGroup">
                    <wpg:wgp>
                      <wpg:cNvGrpSpPr/>
                      <wpg:grpSpPr>
                        <a:xfrm>
                          <a:off x="0" y="0"/>
                          <a:ext cx="452755" cy="7620"/>
                          <a:chOff x="0" y="0"/>
                          <a:chExt cx="713" cy="12"/>
                        </a:xfrm>
                      </wpg:grpSpPr>
                      <wps:wsp>
                        <wps:cNvPr id="18" name="直线 11"/>
                        <wps:cNvSpPr/>
                        <wps:spPr>
                          <a:xfrm>
                            <a:off x="0" y="6"/>
                            <a:ext cx="712" cy="0"/>
                          </a:xfrm>
                          <a:prstGeom prst="line">
                            <a:avLst/>
                          </a:prstGeom>
                          <a:ln w="7544" cap="flat" cmpd="sng">
                            <a:solidFill>
                              <a:srgbClr val="000000"/>
                            </a:solidFill>
                            <a:prstDash val="solid"/>
                            <a:headEnd type="none" w="med" len="med"/>
                            <a:tailEnd type="none" w="med" len="med"/>
                          </a:ln>
                        </wps:spPr>
                        <wps:bodyPr upright="1"/>
                      </wps:wsp>
                    </wpg:wgp>
                  </a:graphicData>
                </a:graphic>
              </wp:inline>
            </w:drawing>
          </mc:Choice>
          <mc:Fallback>
            <w:pict>
              <v:group id="组合 10" o:spid="_x0000_s1026" o:spt="203" style="height:0.6pt;width:35.65pt;" coordsize="713,12" o:gfxdata="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NyTva0wAAAAIBAAAPAAAAAAAAAAEA&#10;IAAAACIAAABkcnMvZG93bnJldi54bWxQSwECFAAUAAAACACHTuJA+AowwU0CAAD/BAAADgAAAAAA&#10;AAABACAAAAAiAQAAZHJzL2Uyb0RvYy54bWxQSwUGAAAAAAYABgBZAQAA4QUAAAAA&#10;">
                <o:lock v:ext="edit" aspectratio="f"/>
                <v:line id="直线 11" o:spid="_x0000_s1026" o:spt="20" style="position:absolute;left:0;top:6;height:0;width:712;" filled="f" stroked="t" coordsize="21600,21600" o:gfxdata="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UXAe5AAAA2wAA&#10;AA8AAAAAAAAAAQAgAAAAIgAAAGRycy9kb3ducmV2LnhtbFBLAQIUABQAAAAIAIdO4kAzLwWeOwAA&#10;ADkAAAAQAAAAAAAAAAEAIAAAAAgBAABkcnMvc2hhcGV4bWwueG1sUEsFBgAAAAAGAAYAWwEAALID&#10;AAAAAA==&#10;">
                  <v:fill on="f" focussize="0,0"/>
                  <v:stroke weight="0.59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pgSz w:w="11910" w:h="16840"/>
          <w:pgMar w:top="158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tabs>
          <w:tab w:val="left" w:pos="436"/>
          <w:tab w:val="left" w:pos="1077"/>
        </w:tabs>
        <w:spacing w:before="32" w:line="108" w:lineRule="auto"/>
        <w:ind w:left="0" w:right="0" w:firstLine="0"/>
        <w:jc w:val="right"/>
        <w:rPr>
          <w:rFonts w:ascii="Times New Roman"/>
          <w:sz w:val="13"/>
        </w:rPr>
      </w:pPr>
      <w:r>
        <w:rPr>
          <w:rFonts w:ascii="Times New Roman"/>
          <w:w w:val="105"/>
          <w:sz w:val="13"/>
        </w:rPr>
        <w:t>1</w:t>
      </w:r>
      <w:r>
        <w:rPr>
          <w:rFonts w:ascii="Times New Roman"/>
          <w:w w:val="105"/>
          <w:sz w:val="13"/>
        </w:rPr>
        <w:tab/>
      </w:r>
      <w:r>
        <w:rPr>
          <w:rFonts w:ascii="Times New Roman"/>
          <w:i/>
          <w:w w:val="105"/>
          <w:position w:val="-12"/>
          <w:sz w:val="24"/>
        </w:rPr>
        <w:t>M</w:t>
      </w:r>
      <w:r>
        <w:rPr>
          <w:rFonts w:ascii="Times New Roman"/>
          <w:i/>
          <w:w w:val="105"/>
          <w:position w:val="-12"/>
          <w:sz w:val="24"/>
        </w:rPr>
        <w:tab/>
      </w:r>
      <w:r>
        <w:rPr>
          <w:rFonts w:ascii="Times New Roman"/>
          <w:w w:val="105"/>
          <w:sz w:val="13"/>
        </w:rPr>
        <w:t>2</w:t>
      </w:r>
    </w:p>
    <w:p>
      <w:pPr>
        <w:tabs>
          <w:tab w:val="left" w:pos="1585"/>
        </w:tabs>
        <w:spacing w:before="4"/>
        <w:ind w:left="466" w:right="0" w:firstLine="0"/>
        <w:jc w:val="left"/>
        <w:rPr>
          <w:rFonts w:ascii="Times New Roman"/>
          <w:i/>
          <w:sz w:val="24"/>
        </w:rPr>
      </w:pPr>
      <w:r>
        <w:br w:type="column"/>
      </w:r>
      <w:r>
        <w:rPr>
          <w:rFonts w:ascii="Times New Roman"/>
          <w:sz w:val="24"/>
        </w:rPr>
        <w:t>273</w:t>
      </w:r>
      <w:r>
        <w:rPr>
          <w:rFonts w:ascii="Times New Roman"/>
          <w:sz w:val="24"/>
        </w:rPr>
        <w:tab/>
      </w:r>
      <w:r>
        <w:rPr>
          <w:rFonts w:ascii="Times New Roman"/>
          <w:i/>
          <w:sz w:val="24"/>
        </w:rPr>
        <w:t>p</w:t>
      </w:r>
    </w:p>
    <w:p>
      <w:pPr>
        <w:spacing w:after="0"/>
        <w:jc w:val="left"/>
        <w:rPr>
          <w:rFonts w:ascii="Times New Roman"/>
          <w:sz w:val="24"/>
        </w:rPr>
        <w:sectPr>
          <w:type w:val="continuous"/>
          <w:pgSz w:w="11910" w:h="16840"/>
          <w:pgMar w:top="1580" w:right="700" w:bottom="280" w:left="920" w:header="720" w:footer="720" w:gutter="0"/>
          <w:pgBorders w:offsetFrom="page">
            <w:top w:val="single" w:color="auto" w:sz="4" w:space="1"/>
            <w:left w:val="single" w:color="auto" w:sz="4" w:space="1"/>
            <w:bottom w:val="single" w:color="auto" w:sz="4" w:space="1"/>
            <w:right w:val="single" w:color="auto" w:sz="4" w:space="1"/>
          </w:pgBorders>
          <w:cols w:equalWidth="0" w:num="2">
            <w:col w:w="4626" w:space="40"/>
            <w:col w:w="5624"/>
          </w:cols>
        </w:sectPr>
      </w:pPr>
    </w:p>
    <w:p>
      <w:pPr>
        <w:pStyle w:val="6"/>
        <w:spacing w:before="9"/>
        <w:rPr>
          <w:rFonts w:ascii="Times New Roman"/>
          <w:i/>
          <w:sz w:val="10"/>
        </w:rPr>
      </w:pPr>
    </w:p>
    <w:p>
      <w:pPr>
        <w:spacing w:before="73" w:line="276" w:lineRule="auto"/>
        <w:ind w:left="1127" w:right="5481" w:hanging="629"/>
        <w:jc w:val="left"/>
        <w:rPr>
          <w:sz w:val="21"/>
        </w:rPr>
      </w:pPr>
      <w:r>
        <w:rPr>
          <w:position w:val="2"/>
          <w:sz w:val="21"/>
        </w:rPr>
        <w:t xml:space="preserve">式中 </w:t>
      </w:r>
      <w:r>
        <w:rPr>
          <w:rFonts w:ascii="Times New Roman" w:hAnsi="Times New Roman" w:eastAsia="Times New Roman"/>
          <w:i/>
          <w:position w:val="2"/>
          <w:sz w:val="21"/>
        </w:rPr>
        <w:t>n</w:t>
      </w:r>
      <w:r>
        <w:rPr>
          <w:rFonts w:ascii="Times New Roman" w:hAnsi="Times New Roman" w:eastAsia="Times New Roman"/>
          <w:sz w:val="13"/>
        </w:rPr>
        <w:t>1</w:t>
      </w:r>
      <w:r>
        <w:rPr>
          <w:rFonts w:ascii="Times New Roman" w:hAnsi="Times New Roman" w:eastAsia="Times New Roman"/>
          <w:position w:val="2"/>
          <w:sz w:val="21"/>
        </w:rPr>
        <w:t>——</w:t>
      </w:r>
      <w:r>
        <w:rPr>
          <w:position w:val="2"/>
          <w:sz w:val="21"/>
        </w:rPr>
        <w:t>测定的气体体积浓度值，</w:t>
      </w:r>
      <w:r>
        <w:rPr>
          <w:rFonts w:ascii="Times New Roman" w:hAnsi="Times New Roman" w:eastAsia="Times New Roman"/>
          <w:position w:val="2"/>
          <w:sz w:val="21"/>
        </w:rPr>
        <w:t>ppm</w:t>
      </w:r>
      <w:r>
        <w:rPr>
          <w:position w:val="2"/>
          <w:sz w:val="21"/>
        </w:rPr>
        <w:t xml:space="preserve">； </w:t>
      </w:r>
      <w:r>
        <w:rPr>
          <w:rFonts w:ascii="Times New Roman" w:hAnsi="Times New Roman" w:eastAsia="Times New Roman"/>
          <w:i/>
          <w:w w:val="95"/>
          <w:position w:val="2"/>
          <w:sz w:val="21"/>
        </w:rPr>
        <w:t>n</w:t>
      </w:r>
      <w:r>
        <w:rPr>
          <w:rFonts w:ascii="Times New Roman" w:hAnsi="Times New Roman" w:eastAsia="Times New Roman"/>
          <w:w w:val="95"/>
          <w:sz w:val="13"/>
        </w:rPr>
        <w:t>2</w:t>
      </w:r>
      <w:r>
        <w:rPr>
          <w:rFonts w:ascii="Times New Roman" w:hAnsi="Times New Roman" w:eastAsia="Times New Roman"/>
          <w:w w:val="95"/>
          <w:position w:val="2"/>
          <w:sz w:val="21"/>
        </w:rPr>
        <w:t>——</w:t>
      </w:r>
      <w:r>
        <w:rPr>
          <w:w w:val="95"/>
          <w:position w:val="2"/>
          <w:sz w:val="21"/>
        </w:rPr>
        <w:t>所求的气体质量浓度值，</w:t>
      </w:r>
      <w:r>
        <w:rPr>
          <w:rFonts w:ascii="Times New Roman" w:hAnsi="Times New Roman" w:eastAsia="Times New Roman"/>
          <w:w w:val="95"/>
          <w:position w:val="2"/>
          <w:sz w:val="21"/>
        </w:rPr>
        <w:t>mg/m</w:t>
      </w:r>
      <w:r>
        <w:rPr>
          <w:rFonts w:ascii="Times New Roman" w:hAnsi="Times New Roman" w:eastAsia="Times New Roman"/>
          <w:w w:val="95"/>
          <w:position w:val="2"/>
          <w:sz w:val="21"/>
          <w:vertAlign w:val="superscript"/>
        </w:rPr>
        <w:t>3</w:t>
      </w:r>
      <w:r>
        <w:rPr>
          <w:w w:val="95"/>
          <w:position w:val="2"/>
          <w:sz w:val="21"/>
          <w:vertAlign w:val="baseline"/>
        </w:rPr>
        <w:t xml:space="preserve">； </w:t>
      </w:r>
      <w:r>
        <w:rPr>
          <w:rFonts w:ascii="Times New Roman" w:hAnsi="Times New Roman" w:eastAsia="Times New Roman"/>
          <w:i/>
          <w:sz w:val="21"/>
          <w:vertAlign w:val="baseline"/>
        </w:rPr>
        <w:t>M</w:t>
      </w:r>
      <w:r>
        <w:rPr>
          <w:rFonts w:ascii="Times New Roman" w:hAnsi="Times New Roman" w:eastAsia="Times New Roman"/>
          <w:sz w:val="21"/>
          <w:vertAlign w:val="baseline"/>
        </w:rPr>
        <w:t>——</w:t>
      </w:r>
      <w:r>
        <w:rPr>
          <w:sz w:val="21"/>
          <w:vertAlign w:val="baseline"/>
        </w:rPr>
        <w:t>气体分子量；</w:t>
      </w:r>
    </w:p>
    <w:p>
      <w:pPr>
        <w:spacing w:before="5" w:line="278" w:lineRule="auto"/>
        <w:ind w:left="1117" w:right="7591" w:firstLine="0"/>
        <w:jc w:val="left"/>
        <w:rPr>
          <w:sz w:val="21"/>
        </w:rPr>
      </w:pPr>
      <w:r>
        <w:rPr>
          <w:rFonts w:ascii="Times New Roman" w:hAnsi="Times New Roman" w:eastAsia="Times New Roman"/>
          <w:i/>
          <w:sz w:val="21"/>
        </w:rPr>
        <w:t>T</w:t>
      </w:r>
      <w:r>
        <w:rPr>
          <w:rFonts w:ascii="Times New Roman" w:hAnsi="Times New Roman" w:eastAsia="Times New Roman"/>
          <w:sz w:val="21"/>
        </w:rPr>
        <w:t>——</w:t>
      </w:r>
      <w:r>
        <w:rPr>
          <w:sz w:val="21"/>
        </w:rPr>
        <w:t>温度，</w:t>
      </w:r>
      <w:r>
        <w:rPr>
          <w:rFonts w:ascii="Times New Roman" w:hAnsi="Times New Roman" w:eastAsia="Times New Roman"/>
          <w:sz w:val="21"/>
        </w:rPr>
        <w:t>K</w:t>
      </w:r>
      <w:r>
        <w:rPr>
          <w:sz w:val="21"/>
        </w:rPr>
        <w:t xml:space="preserve">； </w:t>
      </w:r>
      <w:r>
        <w:rPr>
          <w:rFonts w:ascii="Times New Roman" w:hAnsi="Times New Roman" w:eastAsia="Times New Roman"/>
          <w:i/>
          <w:sz w:val="21"/>
        </w:rPr>
        <w:t>p</w:t>
      </w:r>
      <w:r>
        <w:rPr>
          <w:rFonts w:ascii="Times New Roman" w:hAnsi="Times New Roman" w:eastAsia="Times New Roman"/>
          <w:sz w:val="21"/>
        </w:rPr>
        <w:t>——</w:t>
      </w:r>
      <w:r>
        <w:rPr>
          <w:sz w:val="21"/>
        </w:rPr>
        <w:t>压力，</w:t>
      </w:r>
      <w:r>
        <w:rPr>
          <w:rFonts w:ascii="Times New Roman" w:hAnsi="Times New Roman" w:eastAsia="Times New Roman"/>
          <w:sz w:val="21"/>
        </w:rPr>
        <w:t>Pa</w:t>
      </w:r>
      <w:r>
        <w:rPr>
          <w:sz w:val="21"/>
        </w:rPr>
        <w:t>。</w:t>
      </w:r>
    </w:p>
    <w:p>
      <w:pPr>
        <w:spacing w:after="0" w:line="278" w:lineRule="auto"/>
        <w:jc w:val="left"/>
        <w:rPr>
          <w:sz w:val="21"/>
        </w:rPr>
        <w:sectPr>
          <w:type w:val="continuous"/>
          <w:pgSz w:w="11910" w:h="16840"/>
          <w:pgMar w:top="1580" w:right="700" w:bottom="280" w:left="920" w:header="720" w:footer="720" w:gutter="0"/>
          <w:pgBorders w:offsetFrom="page">
            <w:top w:val="single" w:color="auto" w:sz="4" w:space="1"/>
            <w:left w:val="single" w:color="auto" w:sz="4" w:space="1"/>
            <w:bottom w:val="single" w:color="auto" w:sz="4" w:space="1"/>
            <w:right w:val="single" w:color="auto" w:sz="4" w:space="1"/>
          </w:pgBorders>
          <w:cols w:space="720" w:num="1"/>
        </w:sectPr>
      </w:pPr>
    </w:p>
    <w:p>
      <w:pPr>
        <w:pStyle w:val="3"/>
        <w:tabs>
          <w:tab w:val="left" w:pos="1199"/>
        </w:tabs>
        <w:spacing w:before="48"/>
        <w:ind w:left="0" w:right="258" w:firstLine="0"/>
        <w:jc w:val="center"/>
      </w:pPr>
      <w:bookmarkStart w:id="44" w:name="_bookmark31"/>
      <w:bookmarkEnd w:id="44"/>
      <w:r>
        <w:t>附录</w:t>
      </w:r>
      <w:r>
        <w:rPr>
          <w:spacing w:val="-80"/>
        </w:rPr>
        <w:t xml:space="preserve"> </w:t>
      </w:r>
      <w:r>
        <w:rPr>
          <w:rFonts w:ascii="Times New Roman" w:eastAsia="Times New Roman"/>
        </w:rPr>
        <w:t>2</w:t>
      </w:r>
      <w:r>
        <w:rPr>
          <w:rFonts w:ascii="Times New Roman" w:eastAsia="Times New Roman"/>
        </w:rPr>
        <w:tab/>
      </w:r>
      <w:r>
        <w:t>有限空间作业场所安全警示标志和安全告知牌</w:t>
      </w:r>
    </w:p>
    <w:p>
      <w:pPr>
        <w:pStyle w:val="6"/>
        <w:spacing w:before="10"/>
        <w:rPr>
          <w:rFonts w:ascii="黑体"/>
          <w:sz w:val="34"/>
        </w:rPr>
      </w:pPr>
    </w:p>
    <w:p>
      <w:pPr>
        <w:pStyle w:val="6"/>
        <w:spacing w:before="0" w:line="364" w:lineRule="auto"/>
        <w:ind w:left="498" w:right="749" w:firstLine="470"/>
      </w:pPr>
      <w:r>
        <w:drawing>
          <wp:anchor distT="0" distB="0" distL="0" distR="0" simplePos="0" relativeHeight="251660288" behindDoc="0" locked="0" layoutInCell="1" allowOverlap="1">
            <wp:simplePos x="0" y="0"/>
            <wp:positionH relativeFrom="page">
              <wp:posOffset>2586355</wp:posOffset>
            </wp:positionH>
            <wp:positionV relativeFrom="paragraph">
              <wp:posOffset>625475</wp:posOffset>
            </wp:positionV>
            <wp:extent cx="2339975" cy="2584450"/>
            <wp:effectExtent l="0" t="0" r="0" b="0"/>
            <wp:wrapTopAndBottom/>
            <wp:docPr id="13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6.jpeg"/>
                    <pic:cNvPicPr>
                      <a:picLocks noChangeAspect="1"/>
                    </pic:cNvPicPr>
                  </pic:nvPicPr>
                  <pic:blipFill>
                    <a:blip r:embed="rId70" cstate="print"/>
                    <a:stretch>
                      <a:fillRect/>
                    </a:stretch>
                  </pic:blipFill>
                  <pic:spPr>
                    <a:xfrm>
                      <a:off x="0" y="0"/>
                      <a:ext cx="2340229" cy="2584323"/>
                    </a:xfrm>
                    <a:prstGeom prst="rect">
                      <a:avLst/>
                    </a:prstGeom>
                  </pic:spPr>
                </pic:pic>
              </a:graphicData>
            </a:graphic>
          </wp:anchor>
        </w:drawing>
      </w:r>
      <w:r>
        <w:rPr>
          <w:spacing w:val="26"/>
        </w:rPr>
        <w:t>以下示例来源于北京市地方标准《有限空间作业安全技术规范》</w:t>
      </w:r>
      <w:r>
        <w:t>（</w:t>
      </w:r>
      <w:r>
        <w:rPr>
          <w:spacing w:val="-95"/>
        </w:rPr>
        <w:t xml:space="preserve"> </w:t>
      </w:r>
      <w:r>
        <w:rPr>
          <w:rFonts w:ascii="Times New Roman" w:hAnsi="Times New Roman" w:eastAsia="Times New Roman"/>
        </w:rPr>
        <w:t xml:space="preserve">DB11/T </w:t>
      </w:r>
      <w:r>
        <w:rPr>
          <w:rFonts w:ascii="Times New Roman" w:hAnsi="Times New Roman" w:eastAsia="Times New Roman"/>
          <w:spacing w:val="-3"/>
        </w:rPr>
        <w:t>852—2019</w:t>
      </w:r>
      <w:r>
        <w:rPr>
          <w:spacing w:val="-3"/>
        </w:rPr>
        <w:t>）</w:t>
      </w:r>
      <w:r>
        <w:t>。</w:t>
      </w:r>
    </w:p>
    <w:p>
      <w:pPr>
        <w:pStyle w:val="6"/>
        <w:spacing w:before="220" w:after="102"/>
        <w:ind w:right="137"/>
        <w:jc w:val="center"/>
        <w:rPr>
          <w:rFonts w:hint="eastAsia" w:ascii="仿宋" w:eastAsia="仿宋"/>
        </w:rPr>
      </w:pPr>
      <w:r>
        <w:rPr>
          <w:rFonts w:hint="eastAsia" w:ascii="仿宋" w:eastAsia="仿宋"/>
        </w:rPr>
        <w:t xml:space="preserve">附图 </w:t>
      </w:r>
      <w:r>
        <w:rPr>
          <w:rFonts w:ascii="Times New Roman" w:eastAsia="Times New Roman"/>
        </w:rPr>
        <w:t xml:space="preserve">2-1 </w:t>
      </w:r>
      <w:r>
        <w:rPr>
          <w:rFonts w:hint="eastAsia" w:ascii="仿宋" w:eastAsia="仿宋"/>
        </w:rPr>
        <w:t>北京市有限空间作业标牌示例</w:t>
      </w:r>
    </w:p>
    <w:p>
      <w:pPr>
        <w:pStyle w:val="6"/>
        <w:spacing w:before="0"/>
        <w:ind w:left="1952"/>
        <w:rPr>
          <w:rFonts w:ascii="仿宋"/>
          <w:sz w:val="20"/>
        </w:rPr>
      </w:pPr>
      <w:r>
        <w:rPr>
          <w:rFonts w:ascii="仿宋"/>
          <w:sz w:val="20"/>
        </w:rPr>
        <w:drawing>
          <wp:inline distT="0" distB="0" distL="0" distR="0">
            <wp:extent cx="3907155" cy="4144645"/>
            <wp:effectExtent l="0" t="0" r="0" b="0"/>
            <wp:docPr id="13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7.jpeg"/>
                    <pic:cNvPicPr>
                      <a:picLocks noChangeAspect="1"/>
                    </pic:cNvPicPr>
                  </pic:nvPicPr>
                  <pic:blipFill>
                    <a:blip r:embed="rId71" cstate="print"/>
                    <a:stretch>
                      <a:fillRect/>
                    </a:stretch>
                  </pic:blipFill>
                  <pic:spPr>
                    <a:xfrm>
                      <a:off x="0" y="0"/>
                      <a:ext cx="3907686" cy="4145279"/>
                    </a:xfrm>
                    <a:prstGeom prst="rect">
                      <a:avLst/>
                    </a:prstGeom>
                  </pic:spPr>
                </pic:pic>
              </a:graphicData>
            </a:graphic>
          </wp:inline>
        </w:drawing>
      </w:r>
    </w:p>
    <w:p>
      <w:pPr>
        <w:pStyle w:val="6"/>
        <w:spacing w:before="82"/>
        <w:ind w:right="257"/>
        <w:jc w:val="center"/>
        <w:rPr>
          <w:rFonts w:hint="eastAsia" w:ascii="仿宋" w:eastAsia="仿宋"/>
        </w:rPr>
      </w:pPr>
      <w:r>
        <w:rPr>
          <w:rFonts w:hint="eastAsia" w:ascii="仿宋" w:eastAsia="仿宋"/>
        </w:rPr>
        <w:t xml:space="preserve">附图 </w:t>
      </w:r>
      <w:r>
        <w:rPr>
          <w:rFonts w:ascii="Times New Roman" w:eastAsia="Times New Roman"/>
        </w:rPr>
        <w:t xml:space="preserve">2-2 </w:t>
      </w:r>
      <w:r>
        <w:rPr>
          <w:rFonts w:hint="eastAsia" w:ascii="仿宋" w:eastAsia="仿宋"/>
        </w:rPr>
        <w:t>北京市有限空间作业安全告知牌示例</w:t>
      </w:r>
    </w:p>
    <w:p>
      <w:pPr>
        <w:spacing w:after="0"/>
        <w:jc w:val="center"/>
        <w:rPr>
          <w:rFonts w:hint="eastAsia" w:ascii="仿宋" w:eastAsia="仿宋"/>
        </w:rPr>
        <w:sectPr>
          <w:pgSz w:w="11910" w:h="16840"/>
          <w:pgMar w:top="146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3"/>
        <w:tabs>
          <w:tab w:val="left" w:pos="1199"/>
        </w:tabs>
        <w:spacing w:before="48"/>
        <w:ind w:left="0" w:right="258" w:firstLine="0"/>
        <w:jc w:val="center"/>
      </w:pPr>
      <w:bookmarkStart w:id="45" w:name="_bookmark32"/>
      <w:bookmarkEnd w:id="45"/>
      <w:r>
        <w:t>附录</w:t>
      </w:r>
      <w:r>
        <w:rPr>
          <w:spacing w:val="-80"/>
        </w:rPr>
        <w:t xml:space="preserve"> </w:t>
      </w:r>
      <w:r>
        <w:rPr>
          <w:rFonts w:ascii="Times New Roman" w:eastAsia="Times New Roman"/>
        </w:rPr>
        <w:t>3</w:t>
      </w:r>
      <w:r>
        <w:rPr>
          <w:rFonts w:ascii="Times New Roman" w:eastAsia="Times New Roman"/>
        </w:rPr>
        <w:tab/>
      </w:r>
      <w:r>
        <w:t>有限空间作业审批单</w:t>
      </w:r>
    </w:p>
    <w:p>
      <w:pPr>
        <w:pStyle w:val="6"/>
        <w:spacing w:before="0"/>
        <w:rPr>
          <w:rFonts w:ascii="黑体"/>
          <w:sz w:val="20"/>
        </w:rPr>
      </w:pPr>
    </w:p>
    <w:p>
      <w:pPr>
        <w:pStyle w:val="6"/>
        <w:spacing w:before="10"/>
        <w:rPr>
          <w:rFonts w:ascii="黑体"/>
          <w:sz w:val="21"/>
        </w:rPr>
      </w:pPr>
    </w:p>
    <w:tbl>
      <w:tblPr>
        <w:tblStyle w:val="11"/>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6"/>
        <w:gridCol w:w="3248"/>
        <w:gridCol w:w="1608"/>
        <w:gridCol w:w="240"/>
        <w:gridCol w:w="315"/>
        <w:gridCol w:w="796"/>
        <w:gridCol w:w="9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896" w:type="dxa"/>
            <w:tcBorders>
              <w:left w:val="nil"/>
            </w:tcBorders>
          </w:tcPr>
          <w:p>
            <w:pPr>
              <w:pStyle w:val="15"/>
              <w:spacing w:before="134"/>
              <w:ind w:left="407" w:right="393"/>
              <w:jc w:val="center"/>
              <w:rPr>
                <w:sz w:val="21"/>
              </w:rPr>
            </w:pPr>
            <w:r>
              <w:rPr>
                <w:sz w:val="21"/>
              </w:rPr>
              <w:t>审批单编号</w:t>
            </w:r>
          </w:p>
        </w:tc>
        <w:tc>
          <w:tcPr>
            <w:tcW w:w="3248" w:type="dxa"/>
          </w:tcPr>
          <w:p>
            <w:pPr>
              <w:pStyle w:val="15"/>
              <w:rPr>
                <w:rFonts w:ascii="Times New Roman"/>
                <w:sz w:val="20"/>
              </w:rPr>
            </w:pPr>
          </w:p>
        </w:tc>
        <w:tc>
          <w:tcPr>
            <w:tcW w:w="1608" w:type="dxa"/>
          </w:tcPr>
          <w:p>
            <w:pPr>
              <w:pStyle w:val="15"/>
              <w:spacing w:before="134"/>
              <w:ind w:left="149" w:right="149"/>
              <w:jc w:val="center"/>
              <w:rPr>
                <w:sz w:val="21"/>
              </w:rPr>
            </w:pPr>
            <w:r>
              <w:rPr>
                <w:sz w:val="21"/>
              </w:rPr>
              <w:t>有限空间名称</w:t>
            </w:r>
          </w:p>
        </w:tc>
        <w:tc>
          <w:tcPr>
            <w:tcW w:w="2347" w:type="dxa"/>
            <w:gridSpan w:val="4"/>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896" w:type="dxa"/>
            <w:tcBorders>
              <w:left w:val="nil"/>
            </w:tcBorders>
          </w:tcPr>
          <w:p>
            <w:pPr>
              <w:pStyle w:val="15"/>
              <w:spacing w:before="134"/>
              <w:ind w:left="407" w:right="393"/>
              <w:jc w:val="center"/>
              <w:rPr>
                <w:sz w:val="21"/>
              </w:rPr>
            </w:pPr>
            <w:r>
              <w:rPr>
                <w:sz w:val="21"/>
              </w:rPr>
              <w:t>作业单位</w:t>
            </w:r>
          </w:p>
        </w:tc>
        <w:tc>
          <w:tcPr>
            <w:tcW w:w="7203" w:type="dxa"/>
            <w:gridSpan w:val="6"/>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896" w:type="dxa"/>
            <w:tcBorders>
              <w:left w:val="nil"/>
            </w:tcBorders>
          </w:tcPr>
          <w:p>
            <w:pPr>
              <w:pStyle w:val="15"/>
              <w:spacing w:before="134"/>
              <w:ind w:left="407" w:right="393"/>
              <w:jc w:val="center"/>
              <w:rPr>
                <w:sz w:val="21"/>
              </w:rPr>
            </w:pPr>
            <w:r>
              <w:rPr>
                <w:sz w:val="21"/>
              </w:rPr>
              <w:t>作业内容</w:t>
            </w:r>
          </w:p>
        </w:tc>
        <w:tc>
          <w:tcPr>
            <w:tcW w:w="3248" w:type="dxa"/>
          </w:tcPr>
          <w:p>
            <w:pPr>
              <w:pStyle w:val="15"/>
              <w:rPr>
                <w:rFonts w:ascii="Times New Roman"/>
                <w:sz w:val="20"/>
              </w:rPr>
            </w:pPr>
          </w:p>
        </w:tc>
        <w:tc>
          <w:tcPr>
            <w:tcW w:w="1608" w:type="dxa"/>
          </w:tcPr>
          <w:p>
            <w:pPr>
              <w:pStyle w:val="15"/>
              <w:spacing w:before="134"/>
              <w:ind w:left="149" w:right="147"/>
              <w:jc w:val="center"/>
              <w:rPr>
                <w:sz w:val="21"/>
              </w:rPr>
            </w:pPr>
            <w:r>
              <w:rPr>
                <w:sz w:val="21"/>
              </w:rPr>
              <w:t>作业时间</w:t>
            </w:r>
          </w:p>
        </w:tc>
        <w:tc>
          <w:tcPr>
            <w:tcW w:w="2347" w:type="dxa"/>
            <w:gridSpan w:val="4"/>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1896" w:type="dxa"/>
            <w:tcBorders>
              <w:left w:val="nil"/>
            </w:tcBorders>
          </w:tcPr>
          <w:p>
            <w:pPr>
              <w:pStyle w:val="15"/>
              <w:spacing w:before="84" w:line="242" w:lineRule="auto"/>
              <w:ind w:left="322" w:right="308" w:firstLine="105"/>
              <w:rPr>
                <w:sz w:val="21"/>
              </w:rPr>
            </w:pPr>
            <w:r>
              <w:rPr>
                <w:sz w:val="21"/>
              </w:rPr>
              <w:t>可能存在的危险有害因素</w:t>
            </w:r>
          </w:p>
        </w:tc>
        <w:tc>
          <w:tcPr>
            <w:tcW w:w="7203" w:type="dxa"/>
            <w:gridSpan w:val="6"/>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896" w:type="dxa"/>
            <w:tcBorders>
              <w:left w:val="nil"/>
            </w:tcBorders>
          </w:tcPr>
          <w:p>
            <w:pPr>
              <w:pStyle w:val="15"/>
              <w:spacing w:before="135"/>
              <w:ind w:left="407" w:right="393"/>
              <w:jc w:val="center"/>
              <w:rPr>
                <w:sz w:val="21"/>
              </w:rPr>
            </w:pPr>
            <w:r>
              <w:rPr>
                <w:sz w:val="21"/>
              </w:rPr>
              <w:t>作业负责人</w:t>
            </w:r>
          </w:p>
        </w:tc>
        <w:tc>
          <w:tcPr>
            <w:tcW w:w="3248" w:type="dxa"/>
          </w:tcPr>
          <w:p>
            <w:pPr>
              <w:pStyle w:val="15"/>
              <w:rPr>
                <w:rFonts w:ascii="Times New Roman"/>
                <w:sz w:val="20"/>
              </w:rPr>
            </w:pPr>
          </w:p>
        </w:tc>
        <w:tc>
          <w:tcPr>
            <w:tcW w:w="1608" w:type="dxa"/>
          </w:tcPr>
          <w:p>
            <w:pPr>
              <w:pStyle w:val="15"/>
              <w:spacing w:before="135"/>
              <w:ind w:left="149" w:right="132"/>
              <w:jc w:val="center"/>
              <w:rPr>
                <w:sz w:val="21"/>
              </w:rPr>
            </w:pPr>
            <w:r>
              <w:rPr>
                <w:sz w:val="21"/>
              </w:rPr>
              <w:t>监护人员</w:t>
            </w:r>
          </w:p>
        </w:tc>
        <w:tc>
          <w:tcPr>
            <w:tcW w:w="2347" w:type="dxa"/>
            <w:gridSpan w:val="4"/>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896" w:type="dxa"/>
            <w:tcBorders>
              <w:left w:val="nil"/>
            </w:tcBorders>
          </w:tcPr>
          <w:p>
            <w:pPr>
              <w:pStyle w:val="15"/>
              <w:spacing w:before="133"/>
              <w:ind w:left="407" w:right="393"/>
              <w:jc w:val="center"/>
              <w:rPr>
                <w:sz w:val="21"/>
              </w:rPr>
            </w:pPr>
            <w:r>
              <w:rPr>
                <w:sz w:val="21"/>
              </w:rPr>
              <w:t>作业人员</w:t>
            </w:r>
          </w:p>
        </w:tc>
        <w:tc>
          <w:tcPr>
            <w:tcW w:w="3248" w:type="dxa"/>
          </w:tcPr>
          <w:p>
            <w:pPr>
              <w:pStyle w:val="15"/>
              <w:rPr>
                <w:rFonts w:ascii="Times New Roman"/>
                <w:sz w:val="20"/>
              </w:rPr>
            </w:pPr>
          </w:p>
        </w:tc>
        <w:tc>
          <w:tcPr>
            <w:tcW w:w="1608" w:type="dxa"/>
          </w:tcPr>
          <w:p>
            <w:pPr>
              <w:pStyle w:val="15"/>
              <w:spacing w:before="133"/>
              <w:ind w:left="149" w:right="132"/>
              <w:jc w:val="center"/>
              <w:rPr>
                <w:sz w:val="21"/>
              </w:rPr>
            </w:pPr>
            <w:r>
              <w:rPr>
                <w:sz w:val="21"/>
              </w:rPr>
              <w:t>其他人员</w:t>
            </w:r>
          </w:p>
        </w:tc>
        <w:tc>
          <w:tcPr>
            <w:tcW w:w="2347" w:type="dxa"/>
            <w:gridSpan w:val="4"/>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896" w:type="dxa"/>
            <w:tcBorders>
              <w:left w:val="nil"/>
              <w:bottom w:val="nil"/>
            </w:tcBorders>
          </w:tcPr>
          <w:p>
            <w:pPr>
              <w:pStyle w:val="15"/>
              <w:rPr>
                <w:rFonts w:ascii="Times New Roman"/>
                <w:sz w:val="20"/>
              </w:rPr>
            </w:pPr>
          </w:p>
        </w:tc>
        <w:tc>
          <w:tcPr>
            <w:tcW w:w="7203" w:type="dxa"/>
            <w:gridSpan w:val="6"/>
            <w:tcBorders>
              <w:bottom w:val="nil"/>
              <w:right w:val="nil"/>
            </w:tcBorders>
          </w:tcPr>
          <w:p>
            <w:pPr>
              <w:pStyle w:val="15"/>
              <w:spacing w:before="14"/>
              <w:ind w:left="214"/>
              <w:rPr>
                <w:rFonts w:ascii="Times New Roman" w:hAnsi="Times New Roman" w:eastAsia="Times New Roman"/>
                <w:sz w:val="36"/>
              </w:rPr>
            </w:pPr>
            <w:r>
              <w:rPr>
                <w:rFonts w:ascii="Times New Roman" w:hAnsi="Times New Roman" w:eastAsia="Times New Roman"/>
                <w:sz w:val="21"/>
              </w:rPr>
              <w:t>1.</w:t>
            </w:r>
            <w:r>
              <w:rPr>
                <w:sz w:val="21"/>
              </w:rPr>
              <w:t xml:space="preserve">制定有限空间作业方案并经审核、批准 </w:t>
            </w:r>
            <w:r>
              <w:rPr>
                <w:rFonts w:ascii="Times New Roman" w:hAnsi="Times New Roman" w:eastAsia="Times New Roman"/>
                <w:sz w:val="3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896" w:type="dxa"/>
            <w:tcBorders>
              <w:top w:val="nil"/>
              <w:left w:val="nil"/>
              <w:bottom w:val="nil"/>
            </w:tcBorders>
          </w:tcPr>
          <w:p>
            <w:pPr>
              <w:pStyle w:val="15"/>
              <w:spacing w:before="1"/>
              <w:rPr>
                <w:rFonts w:ascii="黑体"/>
                <w:sz w:val="24"/>
              </w:rPr>
            </w:pPr>
          </w:p>
          <w:p>
            <w:pPr>
              <w:pStyle w:val="15"/>
              <w:ind w:left="407" w:right="393"/>
              <w:jc w:val="center"/>
              <w:rPr>
                <w:sz w:val="21"/>
              </w:rPr>
            </w:pPr>
            <w:r>
              <w:rPr>
                <w:sz w:val="21"/>
              </w:rPr>
              <w:t>主要安全</w:t>
            </w:r>
          </w:p>
        </w:tc>
        <w:tc>
          <w:tcPr>
            <w:tcW w:w="7203" w:type="dxa"/>
            <w:gridSpan w:val="6"/>
            <w:tcBorders>
              <w:top w:val="nil"/>
              <w:bottom w:val="nil"/>
              <w:right w:val="nil"/>
            </w:tcBorders>
          </w:tcPr>
          <w:p>
            <w:pPr>
              <w:pStyle w:val="15"/>
              <w:spacing w:before="96"/>
              <w:ind w:left="214"/>
              <w:rPr>
                <w:rFonts w:ascii="Times New Roman" w:hAnsi="Times New Roman" w:eastAsia="Times New Roman"/>
                <w:sz w:val="36"/>
              </w:rPr>
            </w:pPr>
            <w:r>
              <w:rPr>
                <w:rFonts w:ascii="Times New Roman" w:hAnsi="Times New Roman" w:eastAsia="Times New Roman"/>
                <w:sz w:val="21"/>
              </w:rPr>
              <w:t>2.</w:t>
            </w:r>
            <w:r>
              <w:rPr>
                <w:sz w:val="21"/>
              </w:rPr>
              <w:t xml:space="preserve">参加作业人员经有限空间作业安全相关培训合格 </w:t>
            </w:r>
            <w:r>
              <w:rPr>
                <w:rFonts w:ascii="Times New Roman" w:hAnsi="Times New Roman" w:eastAsia="Times New Roman"/>
                <w:sz w:val="3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1896" w:type="dxa"/>
            <w:tcBorders>
              <w:top w:val="nil"/>
              <w:left w:val="nil"/>
              <w:bottom w:val="nil"/>
            </w:tcBorders>
          </w:tcPr>
          <w:p>
            <w:pPr>
              <w:pStyle w:val="15"/>
              <w:spacing w:before="77"/>
              <w:ind w:left="407" w:right="393"/>
              <w:jc w:val="center"/>
              <w:rPr>
                <w:sz w:val="21"/>
              </w:rPr>
            </w:pPr>
            <w:r>
              <w:rPr>
                <w:sz w:val="21"/>
              </w:rPr>
              <w:t>防护措施</w:t>
            </w:r>
          </w:p>
        </w:tc>
        <w:tc>
          <w:tcPr>
            <w:tcW w:w="7203" w:type="dxa"/>
            <w:gridSpan w:val="6"/>
            <w:tcBorders>
              <w:top w:val="nil"/>
              <w:bottom w:val="nil"/>
              <w:right w:val="nil"/>
            </w:tcBorders>
          </w:tcPr>
          <w:p>
            <w:pPr>
              <w:pStyle w:val="15"/>
              <w:spacing w:before="76"/>
              <w:ind w:left="214"/>
              <w:rPr>
                <w:rFonts w:ascii="Times New Roman" w:hAnsi="Times New Roman" w:eastAsia="Times New Roman"/>
                <w:sz w:val="36"/>
              </w:rPr>
            </w:pPr>
            <w:r>
              <w:rPr>
                <w:rFonts w:ascii="Times New Roman" w:hAnsi="Times New Roman" w:eastAsia="Times New Roman"/>
                <w:sz w:val="21"/>
              </w:rPr>
              <w:t>3.</w:t>
            </w:r>
            <w:r>
              <w:rPr>
                <w:sz w:val="21"/>
              </w:rPr>
              <w:t xml:space="preserve">安全防护设备、个体防护用品、作业设备和工具齐全有效，满足要求 </w:t>
            </w:r>
            <w:r>
              <w:rPr>
                <w:rFonts w:ascii="Times New Roman" w:hAnsi="Times New Roman" w:eastAsia="Times New Roman"/>
                <w:sz w:val="3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896" w:type="dxa"/>
            <w:tcBorders>
              <w:top w:val="nil"/>
              <w:left w:val="nil"/>
            </w:tcBorders>
          </w:tcPr>
          <w:p>
            <w:pPr>
              <w:pStyle w:val="15"/>
              <w:rPr>
                <w:rFonts w:ascii="Times New Roman"/>
                <w:sz w:val="20"/>
              </w:rPr>
            </w:pPr>
          </w:p>
        </w:tc>
        <w:tc>
          <w:tcPr>
            <w:tcW w:w="7203" w:type="dxa"/>
            <w:gridSpan w:val="6"/>
            <w:tcBorders>
              <w:top w:val="nil"/>
              <w:right w:val="nil"/>
            </w:tcBorders>
          </w:tcPr>
          <w:p>
            <w:pPr>
              <w:pStyle w:val="15"/>
              <w:spacing w:before="96"/>
              <w:ind w:left="214"/>
              <w:rPr>
                <w:rFonts w:ascii="Times New Roman" w:hAnsi="Times New Roman" w:eastAsia="Times New Roman"/>
                <w:sz w:val="36"/>
              </w:rPr>
            </w:pPr>
            <w:r>
              <w:rPr>
                <w:rFonts w:ascii="Times New Roman" w:hAnsi="Times New Roman" w:eastAsia="Times New Roman"/>
                <w:sz w:val="21"/>
              </w:rPr>
              <w:t>4.</w:t>
            </w:r>
            <w:r>
              <w:rPr>
                <w:sz w:val="21"/>
              </w:rPr>
              <w:t xml:space="preserve">应急救援装备满足要求 </w:t>
            </w:r>
            <w:r>
              <w:rPr>
                <w:rFonts w:ascii="Times New Roman" w:hAnsi="Times New Roman" w:eastAsia="Times New Roman"/>
                <w:sz w:val="3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2" w:hRule="atLeast"/>
        </w:trPr>
        <w:tc>
          <w:tcPr>
            <w:tcW w:w="1896" w:type="dxa"/>
            <w:tcBorders>
              <w:left w:val="nil"/>
            </w:tcBorders>
          </w:tcPr>
          <w:p>
            <w:pPr>
              <w:pStyle w:val="15"/>
              <w:spacing w:before="3"/>
              <w:rPr>
                <w:rFonts w:ascii="黑体"/>
                <w:sz w:val="25"/>
              </w:rPr>
            </w:pPr>
          </w:p>
          <w:p>
            <w:pPr>
              <w:pStyle w:val="15"/>
              <w:spacing w:before="1" w:line="364" w:lineRule="auto"/>
              <w:ind w:left="742" w:right="203" w:hanging="526"/>
              <w:rPr>
                <w:sz w:val="21"/>
              </w:rPr>
            </w:pPr>
            <w:r>
              <w:rPr>
                <w:sz w:val="21"/>
              </w:rPr>
              <w:t>作业现场负责人意见</w:t>
            </w:r>
          </w:p>
        </w:tc>
        <w:tc>
          <w:tcPr>
            <w:tcW w:w="5096" w:type="dxa"/>
            <w:gridSpan w:val="3"/>
            <w:tcBorders>
              <w:right w:val="nil"/>
            </w:tcBorders>
          </w:tcPr>
          <w:p>
            <w:pPr>
              <w:pStyle w:val="15"/>
              <w:spacing w:before="139"/>
              <w:ind w:left="214"/>
              <w:rPr>
                <w:sz w:val="21"/>
              </w:rPr>
            </w:pPr>
            <w:r>
              <w:rPr>
                <w:sz w:val="21"/>
              </w:rPr>
              <w:t>作业现场负责人确认以上安全防护措施是否符合要求</w:t>
            </w:r>
          </w:p>
          <w:p>
            <w:pPr>
              <w:pStyle w:val="15"/>
              <w:spacing w:before="10"/>
              <w:rPr>
                <w:rFonts w:ascii="黑体"/>
                <w:sz w:val="17"/>
              </w:rPr>
            </w:pPr>
          </w:p>
          <w:p>
            <w:pPr>
              <w:pStyle w:val="15"/>
              <w:ind w:left="214"/>
              <w:rPr>
                <w:sz w:val="21"/>
              </w:rPr>
            </w:pPr>
            <w:r>
              <w:rPr>
                <w:sz w:val="21"/>
              </w:rPr>
              <w:t>作业现场负责人（签字）：</w:t>
            </w:r>
          </w:p>
          <w:p>
            <w:pPr>
              <w:pStyle w:val="15"/>
              <w:spacing w:before="139"/>
              <w:ind w:right="254"/>
              <w:jc w:val="right"/>
              <w:rPr>
                <w:sz w:val="21"/>
              </w:rPr>
            </w:pPr>
            <w:r>
              <w:rPr>
                <w:w w:val="99"/>
                <w:sz w:val="21"/>
              </w:rPr>
              <w:t>年</w:t>
            </w:r>
          </w:p>
        </w:tc>
        <w:tc>
          <w:tcPr>
            <w:tcW w:w="315" w:type="dxa"/>
            <w:tcBorders>
              <w:left w:val="nil"/>
              <w:right w:val="nil"/>
            </w:tcBorders>
          </w:tcPr>
          <w:p>
            <w:pPr>
              <w:pStyle w:val="15"/>
              <w:rPr>
                <w:rFonts w:ascii="黑体"/>
                <w:sz w:val="20"/>
              </w:rPr>
            </w:pPr>
          </w:p>
          <w:p>
            <w:pPr>
              <w:pStyle w:val="15"/>
              <w:rPr>
                <w:rFonts w:ascii="黑体"/>
                <w:sz w:val="20"/>
              </w:rPr>
            </w:pPr>
          </w:p>
          <w:p>
            <w:pPr>
              <w:pStyle w:val="15"/>
              <w:rPr>
                <w:rFonts w:ascii="黑体"/>
                <w:sz w:val="20"/>
              </w:rPr>
            </w:pPr>
          </w:p>
          <w:p>
            <w:pPr>
              <w:pStyle w:val="15"/>
              <w:spacing w:before="6"/>
              <w:rPr>
                <w:rFonts w:ascii="黑体"/>
                <w:sz w:val="21"/>
              </w:rPr>
            </w:pPr>
          </w:p>
          <w:p>
            <w:pPr>
              <w:pStyle w:val="15"/>
              <w:ind w:left="9"/>
              <w:jc w:val="center"/>
              <w:rPr>
                <w:sz w:val="21"/>
              </w:rPr>
            </w:pPr>
            <w:r>
              <w:rPr>
                <w:w w:val="99"/>
                <w:sz w:val="21"/>
              </w:rPr>
              <w:t>月</w:t>
            </w:r>
          </w:p>
        </w:tc>
        <w:tc>
          <w:tcPr>
            <w:tcW w:w="796" w:type="dxa"/>
            <w:tcBorders>
              <w:left w:val="nil"/>
              <w:right w:val="nil"/>
            </w:tcBorders>
          </w:tcPr>
          <w:p>
            <w:pPr>
              <w:pStyle w:val="15"/>
              <w:spacing w:before="13"/>
              <w:ind w:left="268"/>
              <w:rPr>
                <w:rFonts w:ascii="Times New Roman" w:hAnsi="Times New Roman" w:eastAsia="Times New Roman"/>
                <w:sz w:val="36"/>
              </w:rPr>
            </w:pPr>
            <w:r>
              <w:rPr>
                <w:sz w:val="21"/>
              </w:rPr>
              <w:t>是</w:t>
            </w:r>
            <w:r>
              <w:rPr>
                <w:rFonts w:ascii="Times New Roman" w:hAnsi="Times New Roman" w:eastAsia="Times New Roman"/>
                <w:sz w:val="36"/>
              </w:rPr>
              <w:t>□</w:t>
            </w:r>
          </w:p>
          <w:p>
            <w:pPr>
              <w:pStyle w:val="15"/>
              <w:spacing w:before="2"/>
              <w:rPr>
                <w:rFonts w:ascii="黑体"/>
                <w:sz w:val="48"/>
              </w:rPr>
            </w:pPr>
          </w:p>
          <w:p>
            <w:pPr>
              <w:pStyle w:val="15"/>
              <w:ind w:left="268"/>
              <w:rPr>
                <w:sz w:val="21"/>
              </w:rPr>
            </w:pPr>
            <w:r>
              <w:rPr>
                <w:w w:val="99"/>
                <w:sz w:val="21"/>
              </w:rPr>
              <w:t>日</w:t>
            </w:r>
          </w:p>
        </w:tc>
        <w:tc>
          <w:tcPr>
            <w:tcW w:w="996" w:type="dxa"/>
            <w:tcBorders>
              <w:left w:val="nil"/>
              <w:right w:val="nil"/>
            </w:tcBorders>
          </w:tcPr>
          <w:p>
            <w:pPr>
              <w:pStyle w:val="15"/>
              <w:spacing w:before="13"/>
              <w:ind w:left="89" w:right="18"/>
              <w:jc w:val="center"/>
              <w:rPr>
                <w:rFonts w:ascii="Times New Roman" w:hAnsi="Times New Roman" w:eastAsia="Times New Roman"/>
                <w:sz w:val="36"/>
              </w:rPr>
            </w:pPr>
            <w:r>
              <w:rPr>
                <w:sz w:val="21"/>
              </w:rPr>
              <w:t>否</w:t>
            </w:r>
            <w:r>
              <w:rPr>
                <w:rFonts w:ascii="Times New Roman" w:hAnsi="Times New Roman" w:eastAsia="Times New Roman"/>
                <w:sz w:val="3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3" w:hRule="atLeast"/>
        </w:trPr>
        <w:tc>
          <w:tcPr>
            <w:tcW w:w="1896" w:type="dxa"/>
            <w:tcBorders>
              <w:left w:val="nil"/>
            </w:tcBorders>
          </w:tcPr>
          <w:p>
            <w:pPr>
              <w:pStyle w:val="15"/>
              <w:spacing w:before="4"/>
              <w:rPr>
                <w:rFonts w:ascii="黑体"/>
                <w:sz w:val="25"/>
              </w:rPr>
            </w:pPr>
          </w:p>
          <w:p>
            <w:pPr>
              <w:pStyle w:val="15"/>
              <w:spacing w:before="1" w:line="364" w:lineRule="auto"/>
              <w:ind w:left="742" w:right="411" w:hanging="315"/>
              <w:rPr>
                <w:sz w:val="21"/>
              </w:rPr>
            </w:pPr>
            <w:r>
              <w:rPr>
                <w:sz w:val="21"/>
              </w:rPr>
              <w:t>审批负责人意见</w:t>
            </w:r>
          </w:p>
        </w:tc>
        <w:tc>
          <w:tcPr>
            <w:tcW w:w="5096" w:type="dxa"/>
            <w:gridSpan w:val="3"/>
            <w:tcBorders>
              <w:right w:val="nil"/>
            </w:tcBorders>
          </w:tcPr>
          <w:p>
            <w:pPr>
              <w:pStyle w:val="15"/>
              <w:spacing w:before="140"/>
              <w:ind w:left="214"/>
              <w:rPr>
                <w:sz w:val="21"/>
              </w:rPr>
            </w:pPr>
            <w:r>
              <w:rPr>
                <w:sz w:val="21"/>
              </w:rPr>
              <w:t>审批负责人是否批准作业</w:t>
            </w:r>
          </w:p>
          <w:p>
            <w:pPr>
              <w:pStyle w:val="15"/>
              <w:spacing w:before="7"/>
              <w:rPr>
                <w:rFonts w:ascii="黑体"/>
                <w:sz w:val="17"/>
              </w:rPr>
            </w:pPr>
          </w:p>
          <w:p>
            <w:pPr>
              <w:pStyle w:val="15"/>
              <w:spacing w:before="1"/>
              <w:ind w:left="214"/>
              <w:rPr>
                <w:sz w:val="21"/>
              </w:rPr>
            </w:pPr>
            <w:r>
              <w:rPr>
                <w:sz w:val="21"/>
              </w:rPr>
              <w:t>审批负责人（签字）：</w:t>
            </w:r>
          </w:p>
          <w:p>
            <w:pPr>
              <w:pStyle w:val="15"/>
              <w:spacing w:before="141"/>
              <w:ind w:right="151"/>
              <w:jc w:val="right"/>
              <w:rPr>
                <w:sz w:val="21"/>
              </w:rPr>
            </w:pPr>
            <w:r>
              <w:rPr>
                <w:w w:val="99"/>
                <w:sz w:val="21"/>
              </w:rPr>
              <w:t>年</w:t>
            </w:r>
          </w:p>
        </w:tc>
        <w:tc>
          <w:tcPr>
            <w:tcW w:w="315" w:type="dxa"/>
            <w:tcBorders>
              <w:left w:val="nil"/>
              <w:right w:val="nil"/>
            </w:tcBorders>
          </w:tcPr>
          <w:p>
            <w:pPr>
              <w:pStyle w:val="15"/>
              <w:rPr>
                <w:rFonts w:ascii="黑体"/>
                <w:sz w:val="20"/>
              </w:rPr>
            </w:pPr>
          </w:p>
          <w:p>
            <w:pPr>
              <w:pStyle w:val="15"/>
              <w:rPr>
                <w:rFonts w:ascii="黑体"/>
                <w:sz w:val="20"/>
              </w:rPr>
            </w:pPr>
          </w:p>
          <w:p>
            <w:pPr>
              <w:pStyle w:val="15"/>
              <w:rPr>
                <w:rFonts w:ascii="黑体"/>
                <w:sz w:val="20"/>
              </w:rPr>
            </w:pPr>
          </w:p>
          <w:p>
            <w:pPr>
              <w:pStyle w:val="15"/>
              <w:spacing w:before="7"/>
              <w:rPr>
                <w:rFonts w:ascii="黑体"/>
                <w:sz w:val="21"/>
              </w:rPr>
            </w:pPr>
          </w:p>
          <w:p>
            <w:pPr>
              <w:pStyle w:val="15"/>
              <w:ind w:left="9"/>
              <w:jc w:val="center"/>
              <w:rPr>
                <w:sz w:val="21"/>
              </w:rPr>
            </w:pPr>
            <w:r>
              <w:rPr>
                <w:w w:val="99"/>
                <w:sz w:val="21"/>
              </w:rPr>
              <w:t>月</w:t>
            </w:r>
          </w:p>
        </w:tc>
        <w:tc>
          <w:tcPr>
            <w:tcW w:w="796" w:type="dxa"/>
            <w:tcBorders>
              <w:left w:val="nil"/>
              <w:right w:val="nil"/>
            </w:tcBorders>
          </w:tcPr>
          <w:p>
            <w:pPr>
              <w:pStyle w:val="15"/>
              <w:spacing w:before="14"/>
              <w:ind w:left="40" w:right="77"/>
              <w:jc w:val="center"/>
              <w:rPr>
                <w:rFonts w:ascii="Times New Roman" w:hAnsi="Times New Roman" w:eastAsia="Times New Roman"/>
                <w:sz w:val="36"/>
              </w:rPr>
            </w:pPr>
            <w:r>
              <w:rPr>
                <w:sz w:val="21"/>
              </w:rPr>
              <w:t>批准</w:t>
            </w:r>
            <w:r>
              <w:rPr>
                <w:rFonts w:ascii="Times New Roman" w:hAnsi="Times New Roman" w:eastAsia="Times New Roman"/>
                <w:sz w:val="36"/>
              </w:rPr>
              <w:t>□</w:t>
            </w:r>
          </w:p>
          <w:p>
            <w:pPr>
              <w:pStyle w:val="15"/>
              <w:spacing w:before="2"/>
              <w:rPr>
                <w:rFonts w:ascii="黑体"/>
                <w:sz w:val="48"/>
              </w:rPr>
            </w:pPr>
          </w:p>
          <w:p>
            <w:pPr>
              <w:pStyle w:val="15"/>
              <w:ind w:right="48"/>
              <w:jc w:val="center"/>
              <w:rPr>
                <w:sz w:val="21"/>
              </w:rPr>
            </w:pPr>
            <w:r>
              <w:rPr>
                <w:w w:val="99"/>
                <w:sz w:val="21"/>
              </w:rPr>
              <w:t>日</w:t>
            </w:r>
          </w:p>
        </w:tc>
        <w:tc>
          <w:tcPr>
            <w:tcW w:w="996" w:type="dxa"/>
            <w:tcBorders>
              <w:left w:val="nil"/>
              <w:right w:val="nil"/>
            </w:tcBorders>
          </w:tcPr>
          <w:p>
            <w:pPr>
              <w:pStyle w:val="15"/>
              <w:spacing w:before="14"/>
              <w:ind w:left="89" w:right="18"/>
              <w:jc w:val="center"/>
              <w:rPr>
                <w:rFonts w:ascii="Times New Roman" w:hAnsi="Times New Roman" w:eastAsia="Times New Roman"/>
                <w:sz w:val="36"/>
              </w:rPr>
            </w:pPr>
            <w:r>
              <w:rPr>
                <w:sz w:val="21"/>
              </w:rPr>
              <w:t>不批准</w:t>
            </w:r>
            <w:r>
              <w:rPr>
                <w:rFonts w:ascii="Times New Roman" w:hAnsi="Times New Roman" w:eastAsia="Times New Roman"/>
                <w:sz w:val="36"/>
              </w:rPr>
              <w:t>□</w:t>
            </w:r>
          </w:p>
        </w:tc>
      </w:tr>
    </w:tbl>
    <w:p>
      <w:pPr>
        <w:spacing w:after="0"/>
        <w:jc w:val="center"/>
        <w:rPr>
          <w:rFonts w:ascii="Times New Roman" w:hAnsi="Times New Roman" w:eastAsia="Times New Roman"/>
          <w:sz w:val="36"/>
        </w:rPr>
        <w:sectPr>
          <w:pgSz w:w="11910" w:h="16840"/>
          <w:pgMar w:top="146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3"/>
        <w:tabs>
          <w:tab w:val="left" w:pos="1199"/>
        </w:tabs>
        <w:spacing w:before="48"/>
        <w:ind w:left="0" w:right="261" w:firstLine="0"/>
        <w:jc w:val="center"/>
      </w:pPr>
      <w:bookmarkStart w:id="46" w:name="_bookmark33"/>
      <w:bookmarkEnd w:id="46"/>
      <w:r>
        <w:t>附录</w:t>
      </w:r>
      <w:r>
        <w:rPr>
          <w:spacing w:val="-80"/>
        </w:rPr>
        <w:t xml:space="preserve"> </w:t>
      </w:r>
      <w:r>
        <w:rPr>
          <w:rFonts w:ascii="Times New Roman" w:eastAsia="Times New Roman"/>
        </w:rPr>
        <w:t>4</w:t>
      </w:r>
      <w:r>
        <w:rPr>
          <w:rFonts w:ascii="Times New Roman" w:eastAsia="Times New Roman"/>
        </w:rPr>
        <w:tab/>
      </w:r>
      <w:r>
        <w:t>有限空间作业气体检测记录表</w:t>
      </w:r>
    </w:p>
    <w:p>
      <w:pPr>
        <w:pStyle w:val="6"/>
        <w:spacing w:before="7"/>
        <w:rPr>
          <w:rFonts w:ascii="黑体"/>
          <w:sz w:val="28"/>
        </w:rPr>
      </w:pPr>
    </w:p>
    <w:tbl>
      <w:tblPr>
        <w:tblStyle w:val="11"/>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7"/>
        <w:gridCol w:w="910"/>
        <w:gridCol w:w="879"/>
        <w:gridCol w:w="931"/>
        <w:gridCol w:w="1124"/>
        <w:gridCol w:w="1264"/>
        <w:gridCol w:w="1345"/>
        <w:gridCol w:w="1473"/>
        <w:gridCol w:w="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017" w:type="dxa"/>
            <w:vMerge w:val="restart"/>
            <w:tcBorders>
              <w:left w:val="nil"/>
            </w:tcBorders>
          </w:tcPr>
          <w:p>
            <w:pPr>
              <w:pStyle w:val="15"/>
              <w:spacing w:before="2"/>
              <w:rPr>
                <w:rFonts w:ascii="黑体"/>
                <w:sz w:val="22"/>
              </w:rPr>
            </w:pPr>
          </w:p>
          <w:p>
            <w:pPr>
              <w:pStyle w:val="15"/>
              <w:spacing w:before="1" w:line="242" w:lineRule="auto"/>
              <w:ind w:left="302" w:right="250"/>
              <w:rPr>
                <w:sz w:val="21"/>
              </w:rPr>
            </w:pPr>
            <w:r>
              <w:rPr>
                <w:sz w:val="21"/>
              </w:rPr>
              <w:t>作业阶段</w:t>
            </w:r>
          </w:p>
        </w:tc>
        <w:tc>
          <w:tcPr>
            <w:tcW w:w="910" w:type="dxa"/>
            <w:vMerge w:val="restart"/>
          </w:tcPr>
          <w:p>
            <w:pPr>
              <w:pStyle w:val="15"/>
              <w:spacing w:before="2"/>
              <w:rPr>
                <w:rFonts w:ascii="黑体"/>
                <w:sz w:val="22"/>
              </w:rPr>
            </w:pPr>
          </w:p>
          <w:p>
            <w:pPr>
              <w:pStyle w:val="15"/>
              <w:spacing w:before="1" w:line="242" w:lineRule="auto"/>
              <w:ind w:left="244" w:right="235"/>
              <w:rPr>
                <w:sz w:val="21"/>
              </w:rPr>
            </w:pPr>
            <w:r>
              <w:rPr>
                <w:sz w:val="21"/>
              </w:rPr>
              <w:t>检测位置</w:t>
            </w:r>
          </w:p>
        </w:tc>
        <w:tc>
          <w:tcPr>
            <w:tcW w:w="879" w:type="dxa"/>
            <w:vMerge w:val="restart"/>
          </w:tcPr>
          <w:p>
            <w:pPr>
              <w:pStyle w:val="15"/>
              <w:spacing w:before="2"/>
              <w:rPr>
                <w:rFonts w:ascii="黑体"/>
                <w:sz w:val="22"/>
              </w:rPr>
            </w:pPr>
          </w:p>
          <w:p>
            <w:pPr>
              <w:pStyle w:val="15"/>
              <w:spacing w:before="1" w:line="242" w:lineRule="auto"/>
              <w:ind w:left="227" w:right="221"/>
              <w:rPr>
                <w:sz w:val="21"/>
              </w:rPr>
            </w:pPr>
            <w:r>
              <w:rPr>
                <w:sz w:val="21"/>
              </w:rPr>
              <w:t>检测时间</w:t>
            </w:r>
          </w:p>
        </w:tc>
        <w:tc>
          <w:tcPr>
            <w:tcW w:w="6137" w:type="dxa"/>
            <w:gridSpan w:val="5"/>
          </w:tcPr>
          <w:p>
            <w:pPr>
              <w:pStyle w:val="15"/>
              <w:spacing w:before="119"/>
              <w:ind w:left="2330" w:right="2286"/>
              <w:jc w:val="center"/>
              <w:rPr>
                <w:sz w:val="21"/>
              </w:rPr>
            </w:pPr>
            <w:r>
              <w:rPr>
                <w:sz w:val="21"/>
              </w:rPr>
              <w:t>检测内容及数值</w:t>
            </w:r>
          </w:p>
        </w:tc>
        <w:tc>
          <w:tcPr>
            <w:tcW w:w="888" w:type="dxa"/>
            <w:tcBorders>
              <w:right w:val="nil"/>
            </w:tcBorders>
          </w:tcPr>
          <w:p>
            <w:pPr>
              <w:pStyle w:val="15"/>
              <w:spacing w:before="119"/>
              <w:ind w:left="250"/>
              <w:rPr>
                <w:sz w:val="21"/>
              </w:rPr>
            </w:pPr>
            <w:r>
              <w:rPr>
                <w:sz w:val="21"/>
              </w:rPr>
              <w:t>判定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017" w:type="dxa"/>
            <w:vMerge w:val="continue"/>
            <w:tcBorders>
              <w:top w:val="nil"/>
              <w:left w:val="nil"/>
            </w:tcBorders>
          </w:tcPr>
          <w:p>
            <w:pPr>
              <w:rPr>
                <w:sz w:val="2"/>
                <w:szCs w:val="2"/>
              </w:rPr>
            </w:pPr>
          </w:p>
        </w:tc>
        <w:tc>
          <w:tcPr>
            <w:tcW w:w="910" w:type="dxa"/>
            <w:vMerge w:val="continue"/>
            <w:tcBorders>
              <w:top w:val="nil"/>
            </w:tcBorders>
          </w:tcPr>
          <w:p>
            <w:pPr>
              <w:rPr>
                <w:sz w:val="2"/>
                <w:szCs w:val="2"/>
              </w:rPr>
            </w:pPr>
          </w:p>
        </w:tc>
        <w:tc>
          <w:tcPr>
            <w:tcW w:w="879" w:type="dxa"/>
            <w:vMerge w:val="continue"/>
            <w:tcBorders>
              <w:top w:val="nil"/>
            </w:tcBorders>
          </w:tcPr>
          <w:p>
            <w:pPr>
              <w:rPr>
                <w:sz w:val="2"/>
                <w:szCs w:val="2"/>
              </w:rPr>
            </w:pPr>
          </w:p>
        </w:tc>
        <w:tc>
          <w:tcPr>
            <w:tcW w:w="931" w:type="dxa"/>
          </w:tcPr>
          <w:p>
            <w:pPr>
              <w:pStyle w:val="15"/>
              <w:spacing w:line="252" w:lineRule="exact"/>
              <w:ind w:left="232" w:right="229"/>
              <w:jc w:val="center"/>
              <w:rPr>
                <w:sz w:val="21"/>
              </w:rPr>
            </w:pPr>
            <w:r>
              <w:rPr>
                <w:sz w:val="21"/>
              </w:rPr>
              <w:t>氧气</w:t>
            </w:r>
          </w:p>
        </w:tc>
        <w:tc>
          <w:tcPr>
            <w:tcW w:w="1124" w:type="dxa"/>
          </w:tcPr>
          <w:p>
            <w:pPr>
              <w:pStyle w:val="15"/>
              <w:spacing w:line="252" w:lineRule="exact"/>
              <w:ind w:left="119" w:right="114"/>
              <w:jc w:val="center"/>
              <w:rPr>
                <w:sz w:val="21"/>
              </w:rPr>
            </w:pPr>
            <w:r>
              <w:rPr>
                <w:sz w:val="21"/>
              </w:rPr>
              <w:t>可燃气体</w:t>
            </w:r>
          </w:p>
        </w:tc>
        <w:tc>
          <w:tcPr>
            <w:tcW w:w="1264" w:type="dxa"/>
          </w:tcPr>
          <w:p>
            <w:pPr>
              <w:pStyle w:val="15"/>
              <w:spacing w:line="252" w:lineRule="exact"/>
              <w:ind w:left="297" w:right="287"/>
              <w:jc w:val="center"/>
              <w:rPr>
                <w:sz w:val="21"/>
              </w:rPr>
            </w:pPr>
            <w:r>
              <w:rPr>
                <w:sz w:val="21"/>
              </w:rPr>
              <w:t>硫化氢</w:t>
            </w:r>
          </w:p>
        </w:tc>
        <w:tc>
          <w:tcPr>
            <w:tcW w:w="1345" w:type="dxa"/>
          </w:tcPr>
          <w:p>
            <w:pPr>
              <w:pStyle w:val="15"/>
              <w:spacing w:line="252" w:lineRule="exact"/>
              <w:ind w:left="230" w:right="225"/>
              <w:jc w:val="center"/>
              <w:rPr>
                <w:sz w:val="21"/>
              </w:rPr>
            </w:pPr>
            <w:r>
              <w:rPr>
                <w:sz w:val="21"/>
              </w:rPr>
              <w:t>一氧化碳</w:t>
            </w:r>
          </w:p>
        </w:tc>
        <w:tc>
          <w:tcPr>
            <w:tcW w:w="1473" w:type="dxa"/>
          </w:tcPr>
          <w:p>
            <w:pPr>
              <w:pStyle w:val="15"/>
              <w:spacing w:line="252" w:lineRule="exact"/>
              <w:ind w:left="294" w:right="289"/>
              <w:jc w:val="center"/>
              <w:rPr>
                <w:sz w:val="21"/>
              </w:rPr>
            </w:pPr>
            <w:r>
              <w:rPr>
                <w:sz w:val="21"/>
              </w:rPr>
              <w:t>其他气体</w:t>
            </w:r>
          </w:p>
        </w:tc>
        <w:tc>
          <w:tcPr>
            <w:tcW w:w="888" w:type="dxa"/>
            <w:vMerge w:val="restart"/>
            <w:tcBorders>
              <w:right w:val="nil"/>
            </w:tcBorders>
          </w:tcPr>
          <w:p>
            <w:pPr>
              <w:pStyle w:val="15"/>
              <w:spacing w:before="24" w:line="244" w:lineRule="auto"/>
              <w:ind w:left="128" w:right="123" w:firstLine="76"/>
              <w:rPr>
                <w:sz w:val="21"/>
              </w:rPr>
            </w:pPr>
            <w:r>
              <w:rPr>
                <w:sz w:val="21"/>
              </w:rPr>
              <w:t>合格</w:t>
            </w:r>
            <w:r>
              <w:rPr>
                <w:rFonts w:ascii="Times New Roman" w:eastAsia="Times New Roman"/>
                <w:sz w:val="21"/>
              </w:rPr>
              <w:t xml:space="preserve">/ </w:t>
            </w:r>
            <w:r>
              <w:rPr>
                <w:sz w:val="21"/>
              </w:rPr>
              <w:t>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7" w:type="dxa"/>
            <w:vMerge w:val="continue"/>
            <w:tcBorders>
              <w:top w:val="nil"/>
              <w:left w:val="nil"/>
            </w:tcBorders>
          </w:tcPr>
          <w:p>
            <w:pPr>
              <w:rPr>
                <w:sz w:val="2"/>
                <w:szCs w:val="2"/>
              </w:rPr>
            </w:pPr>
          </w:p>
        </w:tc>
        <w:tc>
          <w:tcPr>
            <w:tcW w:w="910" w:type="dxa"/>
            <w:vMerge w:val="continue"/>
            <w:tcBorders>
              <w:top w:val="nil"/>
            </w:tcBorders>
          </w:tcPr>
          <w:p>
            <w:pPr>
              <w:rPr>
                <w:sz w:val="2"/>
                <w:szCs w:val="2"/>
              </w:rPr>
            </w:pPr>
          </w:p>
        </w:tc>
        <w:tc>
          <w:tcPr>
            <w:tcW w:w="879" w:type="dxa"/>
            <w:vMerge w:val="continue"/>
            <w:tcBorders>
              <w:top w:val="nil"/>
            </w:tcBorders>
          </w:tcPr>
          <w:p>
            <w:pPr>
              <w:rPr>
                <w:sz w:val="2"/>
                <w:szCs w:val="2"/>
              </w:rPr>
            </w:pPr>
          </w:p>
        </w:tc>
        <w:tc>
          <w:tcPr>
            <w:tcW w:w="931" w:type="dxa"/>
          </w:tcPr>
          <w:p>
            <w:pPr>
              <w:pStyle w:val="15"/>
              <w:spacing w:before="52"/>
              <w:ind w:left="9"/>
              <w:jc w:val="center"/>
              <w:rPr>
                <w:rFonts w:ascii="Times New Roman"/>
                <w:sz w:val="18"/>
              </w:rPr>
            </w:pPr>
            <w:r>
              <w:rPr>
                <w:rFonts w:ascii="Times New Roman"/>
                <w:sz w:val="18"/>
              </w:rPr>
              <w:t>%</w:t>
            </w:r>
          </w:p>
        </w:tc>
        <w:tc>
          <w:tcPr>
            <w:tcW w:w="1124" w:type="dxa"/>
          </w:tcPr>
          <w:p>
            <w:pPr>
              <w:pStyle w:val="15"/>
              <w:spacing w:before="52"/>
              <w:ind w:left="119" w:right="110"/>
              <w:jc w:val="center"/>
              <w:rPr>
                <w:rFonts w:ascii="Times New Roman"/>
                <w:sz w:val="18"/>
              </w:rPr>
            </w:pPr>
            <w:r>
              <w:rPr>
                <w:rFonts w:ascii="Times New Roman"/>
                <w:sz w:val="18"/>
              </w:rPr>
              <w:t>%LEL</w:t>
            </w:r>
          </w:p>
        </w:tc>
        <w:tc>
          <w:tcPr>
            <w:tcW w:w="1264" w:type="dxa"/>
          </w:tcPr>
          <w:p>
            <w:pPr>
              <w:pStyle w:val="15"/>
              <w:numPr>
                <w:ilvl w:val="0"/>
                <w:numId w:val="25"/>
              </w:numPr>
              <w:tabs>
                <w:tab w:val="left" w:pos="204"/>
              </w:tabs>
              <w:spacing w:before="52" w:after="0" w:line="240" w:lineRule="auto"/>
              <w:ind w:left="203" w:right="0" w:hanging="163"/>
              <w:jc w:val="left"/>
              <w:rPr>
                <w:rFonts w:ascii="Times New Roman" w:hAnsi="Times New Roman"/>
                <w:sz w:val="18"/>
              </w:rPr>
            </w:pPr>
            <w:r>
              <w:rPr>
                <w:rFonts w:ascii="Times New Roman" w:hAnsi="Times New Roman"/>
                <w:sz w:val="18"/>
              </w:rPr>
              <w:t>ppm</w:t>
            </w:r>
            <w:r>
              <w:rPr>
                <w:rFonts w:ascii="Times New Roman" w:hAnsi="Times New Roman"/>
                <w:spacing w:val="3"/>
                <w:sz w:val="18"/>
              </w:rPr>
              <w:t xml:space="preserve"> </w:t>
            </w:r>
            <w:r>
              <w:rPr>
                <w:rFonts w:ascii="Wingdings 2" w:hAnsi="Wingdings 2"/>
                <w:spacing w:val="-4"/>
                <w:sz w:val="18"/>
              </w:rPr>
              <w:t></w:t>
            </w:r>
            <w:r>
              <w:rPr>
                <w:rFonts w:ascii="Times New Roman" w:hAnsi="Times New Roman"/>
                <w:spacing w:val="-4"/>
                <w:sz w:val="18"/>
              </w:rPr>
              <w:t>mg·m</w:t>
            </w:r>
            <w:r>
              <w:rPr>
                <w:rFonts w:ascii="Times New Roman" w:hAnsi="Times New Roman"/>
                <w:spacing w:val="-4"/>
                <w:sz w:val="18"/>
                <w:vertAlign w:val="superscript"/>
              </w:rPr>
              <w:t>-3</w:t>
            </w:r>
          </w:p>
        </w:tc>
        <w:tc>
          <w:tcPr>
            <w:tcW w:w="1345" w:type="dxa"/>
          </w:tcPr>
          <w:p>
            <w:pPr>
              <w:pStyle w:val="15"/>
              <w:numPr>
                <w:ilvl w:val="0"/>
                <w:numId w:val="26"/>
              </w:numPr>
              <w:tabs>
                <w:tab w:val="left" w:pos="245"/>
              </w:tabs>
              <w:spacing w:before="52" w:after="0" w:line="240" w:lineRule="auto"/>
              <w:ind w:left="244" w:right="0" w:hanging="162"/>
              <w:jc w:val="left"/>
              <w:rPr>
                <w:rFonts w:ascii="Times New Roman" w:hAnsi="Times New Roman"/>
                <w:sz w:val="18"/>
              </w:rPr>
            </w:pPr>
            <w:r>
              <w:rPr>
                <w:rFonts w:ascii="Times New Roman" w:hAnsi="Times New Roman"/>
                <w:sz w:val="18"/>
              </w:rPr>
              <w:t>ppm</w:t>
            </w:r>
            <w:r>
              <w:rPr>
                <w:rFonts w:ascii="Times New Roman" w:hAnsi="Times New Roman"/>
                <w:spacing w:val="-2"/>
                <w:sz w:val="18"/>
              </w:rPr>
              <w:t xml:space="preserve"> </w:t>
            </w:r>
            <w:r>
              <w:rPr>
                <w:rFonts w:ascii="Wingdings 2" w:hAnsi="Wingdings 2"/>
                <w:sz w:val="18"/>
              </w:rPr>
              <w:t></w:t>
            </w:r>
            <w:r>
              <w:rPr>
                <w:rFonts w:ascii="Times New Roman" w:hAnsi="Times New Roman"/>
                <w:sz w:val="18"/>
              </w:rPr>
              <w:t>mg·m</w:t>
            </w:r>
            <w:r>
              <w:rPr>
                <w:rFonts w:ascii="Times New Roman" w:hAnsi="Times New Roman"/>
                <w:sz w:val="18"/>
                <w:vertAlign w:val="superscript"/>
              </w:rPr>
              <w:t>-3</w:t>
            </w:r>
          </w:p>
        </w:tc>
        <w:tc>
          <w:tcPr>
            <w:tcW w:w="1473" w:type="dxa"/>
          </w:tcPr>
          <w:p>
            <w:pPr>
              <w:pStyle w:val="15"/>
              <w:numPr>
                <w:ilvl w:val="0"/>
                <w:numId w:val="27"/>
              </w:numPr>
              <w:tabs>
                <w:tab w:val="left" w:pos="304"/>
              </w:tabs>
              <w:spacing w:before="52" w:after="0" w:line="240" w:lineRule="auto"/>
              <w:ind w:left="303" w:right="0" w:hanging="162"/>
              <w:jc w:val="left"/>
              <w:rPr>
                <w:rFonts w:ascii="Times New Roman" w:hAnsi="Times New Roman"/>
                <w:sz w:val="18"/>
              </w:rPr>
            </w:pPr>
            <w:r>
              <w:rPr>
                <w:rFonts w:ascii="Times New Roman" w:hAnsi="Times New Roman"/>
                <w:sz w:val="18"/>
              </w:rPr>
              <w:t>ppm</w:t>
            </w:r>
            <w:r>
              <w:rPr>
                <w:rFonts w:ascii="Times New Roman" w:hAnsi="Times New Roman"/>
                <w:spacing w:val="-3"/>
                <w:sz w:val="18"/>
              </w:rPr>
              <w:t xml:space="preserve"> </w:t>
            </w:r>
            <w:r>
              <w:rPr>
                <w:rFonts w:ascii="Wingdings 2" w:hAnsi="Wingdings 2"/>
                <w:sz w:val="18"/>
              </w:rPr>
              <w:t></w:t>
            </w:r>
            <w:r>
              <w:rPr>
                <w:rFonts w:ascii="Times New Roman" w:hAnsi="Times New Roman"/>
                <w:sz w:val="18"/>
              </w:rPr>
              <w:t>mg·m</w:t>
            </w:r>
            <w:r>
              <w:rPr>
                <w:rFonts w:ascii="Times New Roman" w:hAnsi="Times New Roman"/>
                <w:sz w:val="18"/>
                <w:vertAlign w:val="superscript"/>
              </w:rPr>
              <w:t>-3</w:t>
            </w:r>
          </w:p>
        </w:tc>
        <w:tc>
          <w:tcPr>
            <w:tcW w:w="888" w:type="dxa"/>
            <w:vMerge w:val="continue"/>
            <w:tcBorders>
              <w:top w:val="nil"/>
              <w:right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17" w:type="dxa"/>
            <w:vMerge w:val="restart"/>
            <w:tcBorders>
              <w:left w:val="nil"/>
            </w:tcBorders>
          </w:tcPr>
          <w:p>
            <w:pPr>
              <w:pStyle w:val="15"/>
              <w:spacing w:before="1" w:line="470" w:lineRule="atLeast"/>
              <w:ind w:left="196" w:right="184"/>
              <w:rPr>
                <w:sz w:val="21"/>
              </w:rPr>
            </w:pPr>
            <w:r>
              <w:rPr>
                <w:sz w:val="21"/>
              </w:rPr>
              <w:t>初始气体检测</w:t>
            </w: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017" w:type="dxa"/>
            <w:vMerge w:val="continue"/>
            <w:tcBorders>
              <w:top w:val="nil"/>
              <w:left w:val="nil"/>
            </w:tcBorders>
          </w:tcPr>
          <w:p>
            <w:pPr>
              <w:rPr>
                <w:sz w:val="2"/>
                <w:szCs w:val="2"/>
              </w:rPr>
            </w:pP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17" w:type="dxa"/>
            <w:vMerge w:val="continue"/>
            <w:tcBorders>
              <w:top w:val="nil"/>
              <w:left w:val="nil"/>
            </w:tcBorders>
          </w:tcPr>
          <w:p>
            <w:pPr>
              <w:rPr>
                <w:sz w:val="2"/>
                <w:szCs w:val="2"/>
              </w:rPr>
            </w:pP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17" w:type="dxa"/>
            <w:vMerge w:val="restart"/>
            <w:tcBorders>
              <w:left w:val="nil"/>
            </w:tcBorders>
          </w:tcPr>
          <w:p>
            <w:pPr>
              <w:pStyle w:val="15"/>
              <w:rPr>
                <w:rFonts w:ascii="黑体"/>
                <w:sz w:val="20"/>
              </w:rPr>
            </w:pPr>
          </w:p>
          <w:p>
            <w:pPr>
              <w:pStyle w:val="15"/>
              <w:rPr>
                <w:rFonts w:ascii="黑体"/>
                <w:sz w:val="20"/>
              </w:rPr>
            </w:pPr>
          </w:p>
          <w:p>
            <w:pPr>
              <w:pStyle w:val="15"/>
              <w:spacing w:before="10"/>
              <w:rPr>
                <w:rFonts w:ascii="黑体"/>
                <w:sz w:val="20"/>
              </w:rPr>
            </w:pPr>
          </w:p>
          <w:p>
            <w:pPr>
              <w:pStyle w:val="15"/>
              <w:spacing w:line="417" w:lineRule="auto"/>
              <w:ind w:left="302" w:right="250"/>
              <w:rPr>
                <w:sz w:val="21"/>
              </w:rPr>
            </w:pPr>
            <w:r>
              <w:rPr>
                <w:sz w:val="21"/>
              </w:rPr>
              <w:t>再次检测</w:t>
            </w: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017" w:type="dxa"/>
            <w:vMerge w:val="continue"/>
            <w:tcBorders>
              <w:top w:val="nil"/>
              <w:left w:val="nil"/>
            </w:tcBorders>
          </w:tcPr>
          <w:p>
            <w:pPr>
              <w:rPr>
                <w:sz w:val="2"/>
                <w:szCs w:val="2"/>
              </w:rPr>
            </w:pP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17" w:type="dxa"/>
            <w:vMerge w:val="continue"/>
            <w:tcBorders>
              <w:top w:val="nil"/>
              <w:left w:val="nil"/>
            </w:tcBorders>
          </w:tcPr>
          <w:p>
            <w:pPr>
              <w:rPr>
                <w:sz w:val="2"/>
                <w:szCs w:val="2"/>
              </w:rPr>
            </w:pP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017" w:type="dxa"/>
            <w:vMerge w:val="continue"/>
            <w:tcBorders>
              <w:top w:val="nil"/>
              <w:left w:val="nil"/>
            </w:tcBorders>
          </w:tcPr>
          <w:p>
            <w:pPr>
              <w:rPr>
                <w:sz w:val="2"/>
                <w:szCs w:val="2"/>
              </w:rPr>
            </w:pP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17" w:type="dxa"/>
            <w:vMerge w:val="continue"/>
            <w:tcBorders>
              <w:top w:val="nil"/>
              <w:left w:val="nil"/>
            </w:tcBorders>
          </w:tcPr>
          <w:p>
            <w:pPr>
              <w:rPr>
                <w:sz w:val="2"/>
                <w:szCs w:val="2"/>
              </w:rPr>
            </w:pP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17" w:type="dxa"/>
            <w:vMerge w:val="continue"/>
            <w:tcBorders>
              <w:top w:val="nil"/>
              <w:left w:val="nil"/>
            </w:tcBorders>
          </w:tcPr>
          <w:p>
            <w:pPr>
              <w:rPr>
                <w:sz w:val="2"/>
                <w:szCs w:val="2"/>
              </w:rPr>
            </w:pP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17" w:type="dxa"/>
            <w:vMerge w:val="restart"/>
            <w:tcBorders>
              <w:left w:val="nil"/>
            </w:tcBorders>
          </w:tcPr>
          <w:p>
            <w:pPr>
              <w:pStyle w:val="15"/>
              <w:rPr>
                <w:rFonts w:ascii="黑体"/>
                <w:sz w:val="20"/>
              </w:rPr>
            </w:pPr>
          </w:p>
          <w:p>
            <w:pPr>
              <w:pStyle w:val="15"/>
              <w:spacing w:before="5"/>
              <w:rPr>
                <w:rFonts w:ascii="黑体"/>
                <w:sz w:val="22"/>
              </w:rPr>
            </w:pPr>
          </w:p>
          <w:p>
            <w:pPr>
              <w:pStyle w:val="15"/>
              <w:spacing w:before="1" w:line="417" w:lineRule="auto"/>
              <w:ind w:left="196" w:right="184"/>
              <w:jc w:val="center"/>
              <w:rPr>
                <w:sz w:val="21"/>
              </w:rPr>
            </w:pPr>
            <w:r>
              <w:rPr>
                <w:sz w:val="21"/>
              </w:rPr>
              <w:t>作业中实时监测</w:t>
            </w: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17" w:type="dxa"/>
            <w:vMerge w:val="continue"/>
            <w:tcBorders>
              <w:top w:val="nil"/>
              <w:left w:val="nil"/>
            </w:tcBorders>
          </w:tcPr>
          <w:p>
            <w:pPr>
              <w:rPr>
                <w:sz w:val="2"/>
                <w:szCs w:val="2"/>
              </w:rPr>
            </w:pP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17" w:type="dxa"/>
            <w:vMerge w:val="continue"/>
            <w:tcBorders>
              <w:top w:val="nil"/>
              <w:left w:val="nil"/>
            </w:tcBorders>
          </w:tcPr>
          <w:p>
            <w:pPr>
              <w:rPr>
                <w:sz w:val="2"/>
                <w:szCs w:val="2"/>
              </w:rPr>
            </w:pP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017" w:type="dxa"/>
            <w:vMerge w:val="continue"/>
            <w:tcBorders>
              <w:top w:val="nil"/>
              <w:left w:val="nil"/>
            </w:tcBorders>
          </w:tcPr>
          <w:p>
            <w:pPr>
              <w:rPr>
                <w:sz w:val="2"/>
                <w:szCs w:val="2"/>
              </w:rPr>
            </w:pP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17" w:type="dxa"/>
            <w:vMerge w:val="continue"/>
            <w:tcBorders>
              <w:top w:val="nil"/>
              <w:left w:val="nil"/>
            </w:tcBorders>
          </w:tcPr>
          <w:p>
            <w:pPr>
              <w:rPr>
                <w:sz w:val="2"/>
                <w:szCs w:val="2"/>
              </w:rPr>
            </w:pP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017" w:type="dxa"/>
            <w:vMerge w:val="continue"/>
            <w:tcBorders>
              <w:top w:val="nil"/>
              <w:left w:val="nil"/>
            </w:tcBorders>
          </w:tcPr>
          <w:p>
            <w:pPr>
              <w:rPr>
                <w:sz w:val="2"/>
                <w:szCs w:val="2"/>
              </w:rPr>
            </w:pPr>
          </w:p>
        </w:tc>
        <w:tc>
          <w:tcPr>
            <w:tcW w:w="910" w:type="dxa"/>
          </w:tcPr>
          <w:p>
            <w:pPr>
              <w:pStyle w:val="15"/>
              <w:rPr>
                <w:rFonts w:ascii="Times New Roman"/>
                <w:sz w:val="20"/>
              </w:rPr>
            </w:pPr>
          </w:p>
        </w:tc>
        <w:tc>
          <w:tcPr>
            <w:tcW w:w="879" w:type="dxa"/>
          </w:tcPr>
          <w:p>
            <w:pPr>
              <w:pStyle w:val="15"/>
              <w:rPr>
                <w:rFonts w:ascii="Times New Roman"/>
                <w:sz w:val="20"/>
              </w:rPr>
            </w:pPr>
          </w:p>
        </w:tc>
        <w:tc>
          <w:tcPr>
            <w:tcW w:w="931" w:type="dxa"/>
          </w:tcPr>
          <w:p>
            <w:pPr>
              <w:pStyle w:val="15"/>
              <w:rPr>
                <w:rFonts w:ascii="Times New Roman"/>
                <w:sz w:val="20"/>
              </w:rPr>
            </w:pPr>
          </w:p>
        </w:tc>
        <w:tc>
          <w:tcPr>
            <w:tcW w:w="1124" w:type="dxa"/>
          </w:tcPr>
          <w:p>
            <w:pPr>
              <w:pStyle w:val="15"/>
              <w:rPr>
                <w:rFonts w:ascii="Times New Roman"/>
                <w:sz w:val="20"/>
              </w:rPr>
            </w:pPr>
          </w:p>
        </w:tc>
        <w:tc>
          <w:tcPr>
            <w:tcW w:w="1264" w:type="dxa"/>
          </w:tcPr>
          <w:p>
            <w:pPr>
              <w:pStyle w:val="15"/>
              <w:rPr>
                <w:rFonts w:ascii="Times New Roman"/>
                <w:sz w:val="20"/>
              </w:rPr>
            </w:pPr>
          </w:p>
        </w:tc>
        <w:tc>
          <w:tcPr>
            <w:tcW w:w="1345" w:type="dxa"/>
          </w:tcPr>
          <w:p>
            <w:pPr>
              <w:pStyle w:val="15"/>
              <w:rPr>
                <w:rFonts w:ascii="Times New Roman"/>
                <w:sz w:val="20"/>
              </w:rPr>
            </w:pPr>
          </w:p>
        </w:tc>
        <w:tc>
          <w:tcPr>
            <w:tcW w:w="1473" w:type="dxa"/>
          </w:tcPr>
          <w:p>
            <w:pPr>
              <w:pStyle w:val="15"/>
              <w:rPr>
                <w:rFonts w:ascii="Times New Roman"/>
                <w:sz w:val="20"/>
              </w:rPr>
            </w:pPr>
          </w:p>
        </w:tc>
        <w:tc>
          <w:tcPr>
            <w:tcW w:w="888" w:type="dxa"/>
            <w:tcBorders>
              <w:right w:val="nil"/>
            </w:tcBorders>
          </w:tcPr>
          <w:p>
            <w:pPr>
              <w:pStyle w:val="15"/>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943" w:type="dxa"/>
            <w:gridSpan w:val="8"/>
            <w:tcBorders>
              <w:left w:val="nil"/>
            </w:tcBorders>
          </w:tcPr>
          <w:p>
            <w:pPr>
              <w:pStyle w:val="15"/>
              <w:tabs>
                <w:tab w:val="left" w:pos="4469"/>
                <w:tab w:val="left" w:pos="5571"/>
                <w:tab w:val="left" w:pos="6306"/>
                <w:tab w:val="left" w:pos="7146"/>
                <w:tab w:val="left" w:pos="7986"/>
              </w:tabs>
              <w:spacing w:before="177"/>
              <w:ind w:left="112"/>
              <w:rPr>
                <w:sz w:val="21"/>
              </w:rPr>
            </w:pPr>
            <w:r>
              <w:rPr>
                <w:sz w:val="21"/>
              </w:rPr>
              <w:t>检测人员（签字）：</w:t>
            </w:r>
            <w:r>
              <w:rPr>
                <w:rFonts w:ascii="Times New Roman" w:eastAsia="Times New Roman"/>
                <w:sz w:val="21"/>
                <w:u w:val="single"/>
              </w:rPr>
              <w:tab/>
            </w:r>
            <w:r>
              <w:rPr>
                <w:rFonts w:ascii="Times New Roman" w:eastAsia="Times New Roman"/>
                <w:sz w:val="21"/>
              </w:rPr>
              <w:tab/>
            </w:r>
            <w:r>
              <w:rPr>
                <w:rFonts w:ascii="Times New Roman" w:eastAsia="Times New Roman"/>
                <w:sz w:val="21"/>
                <w:u w:val="single"/>
              </w:rPr>
              <w:tab/>
            </w:r>
            <w:r>
              <w:rPr>
                <w:sz w:val="21"/>
              </w:rPr>
              <w:t>年</w:t>
            </w:r>
            <w:r>
              <w:rPr>
                <w:rFonts w:ascii="Times New Roman" w:eastAsia="Times New Roman"/>
                <w:sz w:val="21"/>
                <w:u w:val="single"/>
              </w:rPr>
              <w:tab/>
            </w:r>
            <w:r>
              <w:rPr>
                <w:sz w:val="21"/>
              </w:rPr>
              <w:t>月</w:t>
            </w:r>
            <w:r>
              <w:rPr>
                <w:rFonts w:ascii="Times New Roman" w:eastAsia="Times New Roman"/>
                <w:sz w:val="21"/>
                <w:u w:val="single"/>
              </w:rPr>
              <w:tab/>
            </w:r>
            <w:r>
              <w:rPr>
                <w:sz w:val="21"/>
              </w:rPr>
              <w:t>日</w:t>
            </w:r>
          </w:p>
        </w:tc>
        <w:tc>
          <w:tcPr>
            <w:tcW w:w="888" w:type="dxa"/>
            <w:tcBorders>
              <w:right w:val="nil"/>
            </w:tcBorders>
          </w:tcPr>
          <w:p>
            <w:pPr>
              <w:pStyle w:val="15"/>
              <w:rPr>
                <w:rFonts w:ascii="Times New Roman"/>
                <w:sz w:val="20"/>
              </w:rPr>
            </w:pPr>
          </w:p>
        </w:tc>
      </w:tr>
    </w:tbl>
    <w:p>
      <w:pPr>
        <w:spacing w:after="0"/>
        <w:rPr>
          <w:rFonts w:ascii="Times New Roman"/>
          <w:sz w:val="20"/>
        </w:rPr>
        <w:sectPr>
          <w:pgSz w:w="11910" w:h="16840"/>
          <w:pgMar w:top="146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3"/>
        <w:tabs>
          <w:tab w:val="left" w:pos="1199"/>
        </w:tabs>
        <w:spacing w:before="48"/>
        <w:ind w:left="0" w:right="258" w:firstLine="0"/>
        <w:jc w:val="center"/>
      </w:pPr>
      <w:bookmarkStart w:id="47" w:name="_bookmark34"/>
      <w:bookmarkEnd w:id="47"/>
      <w:r>
        <w:t>附录</w:t>
      </w:r>
      <w:r>
        <w:rPr>
          <w:spacing w:val="-80"/>
        </w:rPr>
        <w:t xml:space="preserve"> </w:t>
      </w:r>
      <w:r>
        <w:rPr>
          <w:rFonts w:ascii="Times New Roman" w:eastAsia="Times New Roman"/>
        </w:rPr>
        <w:t>5</w:t>
      </w:r>
      <w:r>
        <w:rPr>
          <w:rFonts w:ascii="Times New Roman" w:eastAsia="Times New Roman"/>
        </w:rPr>
        <w:tab/>
      </w:r>
      <w:r>
        <w:t>有限空间作业安全相关法规标准和文件</w:t>
      </w:r>
    </w:p>
    <w:tbl>
      <w:tblPr>
        <w:tblW w:w="10530" w:type="dxa"/>
        <w:tblInd w:w="0" w:type="dxa"/>
        <w:shd w:val="clear"/>
        <w:tblLayout w:type="autofit"/>
        <w:tblCellMar>
          <w:top w:w="0" w:type="dxa"/>
          <w:left w:w="0" w:type="dxa"/>
          <w:bottom w:w="0" w:type="dxa"/>
          <w:right w:w="0" w:type="dxa"/>
        </w:tblCellMar>
      </w:tblPr>
      <w:tblGrid>
        <w:gridCol w:w="750"/>
        <w:gridCol w:w="1125"/>
        <w:gridCol w:w="3435"/>
        <w:gridCol w:w="3435"/>
        <w:gridCol w:w="1785"/>
      </w:tblGrid>
      <w:tr>
        <w:tblPrEx>
          <w:shd w:val="clear"/>
          <w:tblCellMar>
            <w:top w:w="0" w:type="dxa"/>
            <w:left w:w="0" w:type="dxa"/>
            <w:bottom w:w="0" w:type="dxa"/>
            <w:right w:w="0" w:type="dxa"/>
          </w:tblCellMar>
        </w:tblPrEx>
        <w:trPr>
          <w:trHeight w:val="6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00B0F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bdr w:val="none" w:color="auto" w:sz="0" w:space="0"/>
                <w:lang w:val="en-US" w:eastAsia="zh-CN" w:bidi="ar"/>
              </w:rPr>
              <w:t>序号</w:t>
            </w:r>
          </w:p>
        </w:tc>
        <w:tc>
          <w:tcPr>
            <w:tcW w:w="1125" w:type="dxa"/>
            <w:tcBorders>
              <w:top w:val="single" w:color="000000" w:sz="4" w:space="0"/>
              <w:left w:val="single" w:color="000000" w:sz="4" w:space="0"/>
              <w:bottom w:val="single" w:color="000000" w:sz="4" w:space="0"/>
              <w:right w:val="single" w:color="000000" w:sz="4" w:space="0"/>
            </w:tcBorders>
            <w:shd w:val="clear" w:color="auto" w:fill="00B0F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bdr w:val="none" w:color="auto" w:sz="0" w:space="0"/>
                <w:lang w:val="en-US" w:eastAsia="zh-CN" w:bidi="ar"/>
              </w:rPr>
              <w:t>类别</w:t>
            </w:r>
          </w:p>
        </w:tc>
        <w:tc>
          <w:tcPr>
            <w:tcW w:w="3435" w:type="dxa"/>
            <w:tcBorders>
              <w:top w:val="single" w:color="000000" w:sz="4" w:space="0"/>
              <w:left w:val="single" w:color="000000" w:sz="4" w:space="0"/>
              <w:bottom w:val="single" w:color="000000" w:sz="4" w:space="0"/>
              <w:right w:val="single" w:color="000000" w:sz="4" w:space="0"/>
            </w:tcBorders>
            <w:shd w:val="clear" w:color="auto" w:fill="00B0F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bdr w:val="none" w:color="auto" w:sz="0" w:space="0"/>
                <w:lang w:val="en-US" w:eastAsia="zh-CN" w:bidi="ar"/>
              </w:rPr>
              <w:t>名称</w:t>
            </w:r>
          </w:p>
        </w:tc>
        <w:tc>
          <w:tcPr>
            <w:tcW w:w="3435" w:type="dxa"/>
            <w:tcBorders>
              <w:top w:val="single" w:color="000000" w:sz="4" w:space="0"/>
              <w:left w:val="single" w:color="000000" w:sz="4" w:space="0"/>
              <w:bottom w:val="single" w:color="000000" w:sz="4" w:space="0"/>
              <w:right w:val="single" w:color="000000" w:sz="4" w:space="0"/>
            </w:tcBorders>
            <w:shd w:val="clear" w:color="auto" w:fill="00B0F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bdr w:val="none" w:color="auto" w:sz="0" w:space="0"/>
                <w:lang w:val="en-US" w:eastAsia="zh-CN" w:bidi="ar"/>
              </w:rPr>
              <w:t>文号/标准号</w:t>
            </w:r>
          </w:p>
        </w:tc>
        <w:tc>
          <w:tcPr>
            <w:tcW w:w="1785" w:type="dxa"/>
            <w:tcBorders>
              <w:top w:val="single" w:color="000000" w:sz="4" w:space="0"/>
              <w:left w:val="single" w:color="000000" w:sz="4" w:space="0"/>
              <w:bottom w:val="single" w:color="000000" w:sz="4" w:space="0"/>
              <w:right w:val="single" w:color="000000" w:sz="4" w:space="0"/>
            </w:tcBorders>
            <w:shd w:val="clear" w:color="auto" w:fill="00B0F0"/>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FFFFFF"/>
                <w:sz w:val="24"/>
                <w:szCs w:val="24"/>
                <w:u w:val="none"/>
              </w:rPr>
            </w:pPr>
            <w:r>
              <w:rPr>
                <w:rFonts w:hint="eastAsia" w:ascii="宋体" w:hAnsi="宋体" w:eastAsia="宋体" w:cs="宋体"/>
                <w:b/>
                <w:i w:val="0"/>
                <w:color w:val="FFFFFF"/>
                <w:kern w:val="0"/>
                <w:sz w:val="24"/>
                <w:szCs w:val="24"/>
                <w:u w:val="none"/>
                <w:bdr w:val="none" w:color="auto" w:sz="0" w:space="0"/>
                <w:lang w:val="en-US" w:eastAsia="zh-CN" w:bidi="ar"/>
              </w:rPr>
              <w:t>实施日期</w:t>
            </w:r>
          </w:p>
        </w:tc>
      </w:tr>
      <w:tr>
        <w:tblPrEx>
          <w:tblCellMar>
            <w:top w:w="0" w:type="dxa"/>
            <w:left w:w="0" w:type="dxa"/>
            <w:bottom w:w="0" w:type="dxa"/>
            <w:right w:w="0" w:type="dxa"/>
          </w:tblCellMar>
        </w:tblPrEx>
        <w:trPr>
          <w:trHeight w:val="96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部门规章</w:t>
            </w:r>
          </w:p>
        </w:tc>
        <w:tc>
          <w:tcPr>
            <w:tcW w:w="34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工贸企业有限空间作业安全管理与监督暂行规定（2015年修改）</w:t>
            </w:r>
          </w:p>
        </w:tc>
        <w:tc>
          <w:tcPr>
            <w:tcW w:w="34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国家安全生产监督管理总局令</w:t>
            </w:r>
            <w:r>
              <w:rPr>
                <w:rFonts w:hint="eastAsia" w:ascii="宋体" w:hAnsi="宋体" w:eastAsia="宋体" w:cs="宋体"/>
                <w:i w:val="0"/>
                <w:color w:val="000000"/>
                <w:kern w:val="0"/>
                <w:sz w:val="22"/>
                <w:szCs w:val="22"/>
                <w:u w:val="none"/>
                <w:bdr w:val="none" w:color="auto" w:sz="0" w:space="0"/>
                <w:lang w:val="en-US" w:eastAsia="zh-CN" w:bidi="ar"/>
              </w:rPr>
              <w:br w:type="textWrapping"/>
            </w:r>
            <w:r>
              <w:rPr>
                <w:rFonts w:hint="eastAsia" w:ascii="宋体" w:hAnsi="宋体" w:eastAsia="宋体" w:cs="宋体"/>
                <w:i w:val="0"/>
                <w:color w:val="000000"/>
                <w:kern w:val="0"/>
                <w:sz w:val="22"/>
                <w:szCs w:val="22"/>
                <w:u w:val="none"/>
                <w:bdr w:val="none" w:color="auto" w:sz="0" w:space="0"/>
                <w:lang w:val="en-US" w:eastAsia="zh-CN" w:bidi="ar"/>
              </w:rPr>
              <w:t>第80号</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2015年7月1日</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国家标准</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化学品生产单位特殊作业安全规范</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GB30871-2014</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2015年6月1日</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地方标准</w:t>
            </w:r>
          </w:p>
        </w:tc>
        <w:tc>
          <w:tcPr>
            <w:tcW w:w="34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有限空间作业安全技术规范</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DB23/T 1791—2021（黑龙江）</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2021年7月3日</w:t>
            </w:r>
          </w:p>
        </w:tc>
      </w:tr>
      <w:tr>
        <w:tblPrEx>
          <w:tblCellMar>
            <w:top w:w="0" w:type="dxa"/>
            <w:left w:w="0" w:type="dxa"/>
            <w:bottom w:w="0" w:type="dxa"/>
            <w:right w:w="0"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4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供热管线有限空间高温高湿作业安全技术</w:t>
            </w:r>
            <w:r>
              <w:rPr>
                <w:rFonts w:hint="eastAsia" w:ascii="宋体" w:hAnsi="宋体" w:eastAsia="宋体" w:cs="宋体"/>
                <w:i w:val="0"/>
                <w:color w:val="000000"/>
                <w:kern w:val="0"/>
                <w:sz w:val="22"/>
                <w:szCs w:val="22"/>
                <w:u w:val="none"/>
                <w:bdr w:val="none" w:color="auto" w:sz="0" w:space="0"/>
                <w:lang w:val="en-US" w:eastAsia="zh-CN" w:bidi="ar"/>
              </w:rPr>
              <w:br w:type="textWrapping"/>
            </w:r>
            <w:r>
              <w:rPr>
                <w:rFonts w:hint="eastAsia" w:ascii="宋体" w:hAnsi="宋体" w:eastAsia="宋体" w:cs="宋体"/>
                <w:i w:val="0"/>
                <w:color w:val="000000"/>
                <w:kern w:val="0"/>
                <w:sz w:val="22"/>
                <w:szCs w:val="22"/>
                <w:u w:val="none"/>
                <w:bdr w:val="none" w:color="auto" w:sz="0" w:space="0"/>
                <w:lang w:val="en-US" w:eastAsia="zh-CN" w:bidi="ar"/>
              </w:rPr>
              <w:t>规程</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DB11/ 1135—2014（北京）</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2015年7月1日</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有限空间作业安全技术规范</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DB11/T 852—2019（北京）</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2020年4月1日</w:t>
            </w:r>
          </w:p>
        </w:tc>
      </w:tr>
      <w:tr>
        <w:tblPrEx>
          <w:tblCellMar>
            <w:top w:w="0" w:type="dxa"/>
            <w:left w:w="0" w:type="dxa"/>
            <w:bottom w:w="0" w:type="dxa"/>
            <w:right w:w="0"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4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有限空间中毒和窒息事故勘查作业规范</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DB11/T 1584—2018（北京）</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2019年7月1日</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有限空间作业安全规范</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DB 13/T 5023—2019（河北省）</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2019年8月1日</w:t>
            </w:r>
          </w:p>
        </w:tc>
      </w:tr>
      <w:tr>
        <w:tblPrEx>
          <w:tblCellMar>
            <w:top w:w="0" w:type="dxa"/>
            <w:left w:w="0" w:type="dxa"/>
            <w:bottom w:w="0" w:type="dxa"/>
            <w:right w:w="0" w:type="dxa"/>
          </w:tblCellMar>
        </w:tblPrEx>
        <w:trPr>
          <w:trHeight w:val="76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8</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4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冶金工贸企业有限空间作业安全规范</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DB14/T 2124—2020（山西省）</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2020年12月1日</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9</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有限空间作业安全操作规范</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DB 32/T 3848—2020（江苏省）</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2020年8月29日</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工贸企业有限空间作业安全规范</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DB 37/T 1993—2011（山东省）</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2011年12月1日</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11</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有限空间作业安全技术规范</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DB 41/T 2107—2021（河南省）</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2021年7月12日</w:t>
            </w:r>
          </w:p>
        </w:tc>
      </w:tr>
      <w:tr>
        <w:tblPrEx>
          <w:tblCellMar>
            <w:top w:w="0" w:type="dxa"/>
            <w:left w:w="0" w:type="dxa"/>
            <w:bottom w:w="0" w:type="dxa"/>
            <w:right w:w="0"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有限空间作业安全技术规范</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DB 64/T 802—2021（宁夏）</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2021年6月10日</w:t>
            </w:r>
          </w:p>
        </w:tc>
      </w:tr>
      <w:tr>
        <w:tblPrEx>
          <w:tblCellMar>
            <w:top w:w="0" w:type="dxa"/>
            <w:left w:w="0" w:type="dxa"/>
            <w:bottom w:w="0" w:type="dxa"/>
            <w:right w:w="0"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13</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政策文件</w:t>
            </w:r>
          </w:p>
        </w:tc>
        <w:tc>
          <w:tcPr>
            <w:tcW w:w="34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国家安全监管总局办公厅关于开展工贸企业有限空间作业条件确认工作的通知</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安监总厅管四〔2014〕37号</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2014年4月11日</w:t>
            </w:r>
          </w:p>
        </w:tc>
      </w:tr>
      <w:tr>
        <w:tblPrEx>
          <w:tblCellMar>
            <w:top w:w="0" w:type="dxa"/>
            <w:left w:w="0" w:type="dxa"/>
            <w:bottom w:w="0" w:type="dxa"/>
            <w:right w:w="0" w:type="dxa"/>
          </w:tblCellMar>
        </w:tblPrEx>
        <w:trPr>
          <w:trHeight w:val="122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4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国家安全监管总局关于印发《工贸行业重大生产安全事故隐患判定标准（2017版）》的通知</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安监总管四〔2017〕129号</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2017年11月30日</w:t>
            </w:r>
          </w:p>
        </w:tc>
      </w:tr>
      <w:tr>
        <w:tblPrEx>
          <w:tblCellMar>
            <w:top w:w="0" w:type="dxa"/>
            <w:left w:w="0" w:type="dxa"/>
            <w:bottom w:w="0" w:type="dxa"/>
            <w:right w:w="0" w:type="dxa"/>
          </w:tblCellMar>
        </w:tblPrEx>
        <w:trPr>
          <w:trHeight w:val="1140" w:hRule="atLeast"/>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4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工贸行业重大生产安全事故隐患判定标准（2021年版）（征求意见稿）</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应急管理部</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征求意见</w:t>
            </w:r>
          </w:p>
        </w:tc>
      </w:tr>
    </w:tbl>
    <w:p>
      <w:pPr>
        <w:pStyle w:val="6"/>
        <w:spacing w:before="7"/>
        <w:rPr>
          <w:rFonts w:ascii="黑体"/>
          <w:sz w:val="28"/>
        </w:rPr>
      </w:pPr>
      <w:bookmarkStart w:id="50" w:name="_GoBack"/>
      <w:bookmarkEnd w:id="50"/>
    </w:p>
    <w:p>
      <w:pPr>
        <w:spacing w:after="0"/>
        <w:jc w:val="center"/>
        <w:rPr>
          <w:rFonts w:ascii="Times New Roman"/>
          <w:sz w:val="21"/>
        </w:rPr>
        <w:sectPr>
          <w:pgSz w:w="11910" w:h="16840"/>
          <w:pgMar w:top="146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3"/>
        <w:tabs>
          <w:tab w:val="left" w:pos="1199"/>
        </w:tabs>
        <w:spacing w:before="48"/>
        <w:ind w:left="0" w:right="258" w:firstLine="0"/>
        <w:jc w:val="center"/>
      </w:pPr>
      <w:bookmarkStart w:id="48" w:name="_bookmark35"/>
      <w:bookmarkEnd w:id="48"/>
      <w:r>
        <w:t>附录</w:t>
      </w:r>
      <w:r>
        <w:rPr>
          <w:spacing w:val="-80"/>
        </w:rPr>
        <w:t xml:space="preserve"> </w:t>
      </w:r>
      <w:r>
        <w:rPr>
          <w:rFonts w:ascii="Times New Roman" w:eastAsia="Times New Roman"/>
        </w:rPr>
        <w:t>6</w:t>
      </w:r>
      <w:r>
        <w:rPr>
          <w:rFonts w:ascii="Times New Roman" w:eastAsia="Times New Roman"/>
        </w:rPr>
        <w:tab/>
      </w:r>
      <w:r>
        <w:t>有限空间作业典型事故案例选编</w:t>
      </w:r>
    </w:p>
    <w:p>
      <w:pPr>
        <w:pStyle w:val="6"/>
        <w:spacing w:before="12"/>
        <w:rPr>
          <w:rFonts w:ascii="黑体"/>
          <w:sz w:val="38"/>
        </w:rPr>
      </w:pPr>
    </w:p>
    <w:p>
      <w:pPr>
        <w:spacing w:before="0" w:line="417" w:lineRule="auto"/>
        <w:ind w:left="498" w:right="754" w:firstLine="559"/>
        <w:jc w:val="left"/>
        <w:rPr>
          <w:rFonts w:hint="eastAsia" w:ascii="黑体" w:hAnsi="黑体" w:eastAsia="黑体"/>
          <w:sz w:val="28"/>
        </w:rPr>
      </w:pPr>
      <w:r>
        <w:rPr>
          <w:rFonts w:hint="eastAsia" w:ascii="黑体" w:hAnsi="黑体" w:eastAsia="黑体"/>
          <w:spacing w:val="-16"/>
          <w:sz w:val="28"/>
        </w:rPr>
        <w:t>一、广东省东莞市中堂镇双洲纸业有限公司“</w:t>
      </w:r>
      <w:r>
        <w:rPr>
          <w:rFonts w:hint="eastAsia" w:ascii="黑体" w:hAnsi="黑体" w:eastAsia="黑体"/>
          <w:spacing w:val="-26"/>
          <w:sz w:val="28"/>
        </w:rPr>
        <w:t>2·15</w:t>
      </w:r>
      <w:r>
        <w:rPr>
          <w:rFonts w:hint="eastAsia" w:ascii="黑体" w:hAnsi="黑体" w:eastAsia="黑体"/>
          <w:spacing w:val="-15"/>
          <w:sz w:val="28"/>
        </w:rPr>
        <w:t>”较大中毒事故</w:t>
      </w:r>
      <w:r>
        <w:rPr>
          <w:rFonts w:hint="eastAsia" w:ascii="黑体" w:hAnsi="黑体" w:eastAsia="黑体"/>
          <w:sz w:val="28"/>
        </w:rPr>
        <w:t>（工</w:t>
      </w:r>
      <w:r>
        <w:rPr>
          <w:rFonts w:hint="eastAsia" w:ascii="黑体" w:hAnsi="黑体" w:eastAsia="黑体"/>
          <w:spacing w:val="-3"/>
          <w:sz w:val="28"/>
        </w:rPr>
        <w:t>贸行业，硫化氢中毒事故</w:t>
      </w:r>
      <w:r>
        <w:rPr>
          <w:rFonts w:hint="eastAsia" w:ascii="黑体" w:hAnsi="黑体" w:eastAsia="黑体"/>
          <w:sz w:val="28"/>
        </w:rPr>
        <w:t>）</w:t>
      </w:r>
    </w:p>
    <w:p>
      <w:pPr>
        <w:pStyle w:val="5"/>
        <w:numPr>
          <w:ilvl w:val="0"/>
          <w:numId w:val="28"/>
        </w:numPr>
        <w:tabs>
          <w:tab w:val="left" w:pos="1160"/>
        </w:tabs>
        <w:spacing w:before="66" w:after="0" w:line="240" w:lineRule="auto"/>
        <w:ind w:left="1159" w:right="0" w:hanging="182"/>
        <w:jc w:val="left"/>
      </w:pPr>
      <w:r>
        <w:t>事故简要情况</w:t>
      </w:r>
    </w:p>
    <w:p>
      <w:pPr>
        <w:pStyle w:val="6"/>
        <w:ind w:left="968"/>
      </w:pPr>
      <w:r>
        <w:rPr>
          <w:rFonts w:ascii="Times New Roman" w:eastAsia="Times New Roman"/>
        </w:rPr>
        <w:t>2019</w:t>
      </w:r>
      <w:r>
        <w:rPr>
          <w:rFonts w:ascii="Times New Roman" w:eastAsia="Times New Roman"/>
          <w:spacing w:val="-4"/>
        </w:rPr>
        <w:t xml:space="preserve"> </w:t>
      </w:r>
      <w:r>
        <w:rPr>
          <w:spacing w:val="-33"/>
        </w:rPr>
        <w:t xml:space="preserve">年 </w:t>
      </w:r>
      <w:r>
        <w:rPr>
          <w:rFonts w:ascii="Times New Roman" w:eastAsia="Times New Roman"/>
        </w:rPr>
        <w:t>2</w:t>
      </w:r>
      <w:r>
        <w:rPr>
          <w:rFonts w:ascii="Times New Roman" w:eastAsia="Times New Roman"/>
          <w:spacing w:val="-6"/>
        </w:rPr>
        <w:t xml:space="preserve"> </w:t>
      </w:r>
      <w:r>
        <w:rPr>
          <w:spacing w:val="-33"/>
        </w:rPr>
        <w:t xml:space="preserve">月 </w:t>
      </w:r>
      <w:r>
        <w:rPr>
          <w:rFonts w:ascii="Times New Roman" w:eastAsia="Times New Roman"/>
        </w:rPr>
        <w:t>15</w:t>
      </w:r>
      <w:r>
        <w:rPr>
          <w:rFonts w:ascii="Times New Roman" w:eastAsia="Times New Roman"/>
          <w:spacing w:val="-6"/>
        </w:rPr>
        <w:t xml:space="preserve"> </w:t>
      </w:r>
      <w:r>
        <w:rPr>
          <w:spacing w:val="-18"/>
        </w:rPr>
        <w:t xml:space="preserve">日，广东省东莞市双洲纸业有限公司环保部主任安排 </w:t>
      </w:r>
      <w:r>
        <w:rPr>
          <w:rFonts w:ascii="Times New Roman" w:eastAsia="Times New Roman"/>
        </w:rPr>
        <w:t>2</w:t>
      </w:r>
      <w:r>
        <w:rPr>
          <w:rFonts w:ascii="Times New Roman" w:eastAsia="Times New Roman"/>
          <w:spacing w:val="-3"/>
        </w:rPr>
        <w:t xml:space="preserve"> </w:t>
      </w:r>
      <w:r>
        <w:rPr>
          <w:spacing w:val="-5"/>
        </w:rPr>
        <w:t>名车间主任组</w:t>
      </w:r>
    </w:p>
    <w:p>
      <w:pPr>
        <w:pStyle w:val="6"/>
        <w:spacing w:before="160"/>
        <w:ind w:left="498"/>
      </w:pPr>
      <w:r>
        <w:rPr>
          <w:spacing w:val="-33"/>
        </w:rPr>
        <w:t xml:space="preserve">织 </w:t>
      </w:r>
      <w:r>
        <w:rPr>
          <w:rFonts w:ascii="Times New Roman" w:eastAsia="Times New Roman"/>
        </w:rPr>
        <w:t>7</w:t>
      </w:r>
      <w:r>
        <w:rPr>
          <w:rFonts w:ascii="Times New Roman" w:eastAsia="Times New Roman"/>
          <w:spacing w:val="-5"/>
        </w:rPr>
        <w:t xml:space="preserve"> </w:t>
      </w:r>
      <w:r>
        <w:rPr>
          <w:spacing w:val="-5"/>
        </w:rPr>
        <w:t>名工人对污水调节池</w:t>
      </w:r>
      <w:r>
        <w:rPr>
          <w:spacing w:val="-3"/>
        </w:rPr>
        <w:t>（</w:t>
      </w:r>
      <w:r>
        <w:rPr>
          <w:spacing w:val="-5"/>
        </w:rPr>
        <w:t>事故应急池）</w:t>
      </w:r>
      <w:r>
        <w:rPr>
          <w:spacing w:val="-11"/>
        </w:rPr>
        <w:t xml:space="preserve">进行清理作业。当晚 </w:t>
      </w:r>
      <w:r>
        <w:rPr>
          <w:rFonts w:ascii="Times New Roman" w:eastAsia="Times New Roman"/>
        </w:rPr>
        <w:t>23</w:t>
      </w:r>
      <w:r>
        <w:rPr>
          <w:rFonts w:ascii="Times New Roman" w:eastAsia="Times New Roman"/>
          <w:spacing w:val="-3"/>
        </w:rPr>
        <w:t xml:space="preserve"> </w:t>
      </w:r>
      <w:r>
        <w:rPr>
          <w:spacing w:val="-4"/>
        </w:rPr>
        <w:t>时许，</w:t>
      </w:r>
      <w:r>
        <w:rPr>
          <w:rFonts w:ascii="Times New Roman" w:eastAsia="Times New Roman"/>
          <w:spacing w:val="-3"/>
        </w:rPr>
        <w:t>3</w:t>
      </w:r>
      <w:r>
        <w:rPr>
          <w:rFonts w:ascii="Times New Roman" w:eastAsia="Times New Roman"/>
          <w:spacing w:val="-4"/>
        </w:rPr>
        <w:t xml:space="preserve"> </w:t>
      </w:r>
      <w:r>
        <w:rPr>
          <w:spacing w:val="-5"/>
        </w:rPr>
        <w:t>名作业人员吸</w:t>
      </w:r>
    </w:p>
    <w:p>
      <w:pPr>
        <w:pStyle w:val="6"/>
        <w:spacing w:line="364" w:lineRule="auto"/>
        <w:ind w:left="498" w:right="633"/>
      </w:pPr>
      <w:r>
        <w:rPr>
          <w:spacing w:val="-6"/>
        </w:rPr>
        <w:t xml:space="preserve">入硫化氢后中毒晕倒，池外人员见状立刻呼喊救人。先后有 </w:t>
      </w:r>
      <w:r>
        <w:rPr>
          <w:rFonts w:ascii="Times New Roman" w:eastAsia="Times New Roman"/>
        </w:rPr>
        <w:t xml:space="preserve">6 </w:t>
      </w:r>
      <w:r>
        <w:rPr>
          <w:spacing w:val="-10"/>
        </w:rPr>
        <w:t xml:space="preserve">人下池施救，其中 </w:t>
      </w:r>
      <w:r>
        <w:rPr>
          <w:rFonts w:ascii="Times New Roman" w:eastAsia="Times New Roman"/>
        </w:rPr>
        <w:t>5</w:t>
      </w:r>
      <w:r>
        <w:rPr>
          <w:rFonts w:ascii="Times New Roman" w:eastAsia="Times New Roman"/>
          <w:spacing w:val="-3"/>
        </w:rPr>
        <w:t xml:space="preserve"> </w:t>
      </w:r>
      <w:r>
        <w:rPr>
          <w:spacing w:val="-2"/>
        </w:rPr>
        <w:t>人中</w:t>
      </w:r>
      <w:r>
        <w:rPr>
          <w:spacing w:val="-8"/>
        </w:rPr>
        <w:t>毒晕倒在池中，</w:t>
      </w:r>
      <w:r>
        <w:rPr>
          <w:rFonts w:ascii="Times New Roman" w:eastAsia="Times New Roman"/>
          <w:spacing w:val="-22"/>
        </w:rPr>
        <w:t>1</w:t>
      </w:r>
      <w:r>
        <w:rPr>
          <w:rFonts w:ascii="Times New Roman" w:eastAsia="Times New Roman"/>
          <w:spacing w:val="-3"/>
        </w:rPr>
        <w:t xml:space="preserve"> </w:t>
      </w:r>
      <w:r>
        <w:rPr>
          <w:spacing w:val="-12"/>
        </w:rPr>
        <w:t xml:space="preserve">人感觉不对自行爬出。经公司内部组织救援共救出 </w:t>
      </w:r>
      <w:r>
        <w:rPr>
          <w:rFonts w:ascii="Times New Roman" w:eastAsia="Times New Roman"/>
        </w:rPr>
        <w:t>5</w:t>
      </w:r>
      <w:r>
        <w:rPr>
          <w:rFonts w:ascii="Times New Roman" w:eastAsia="Times New Roman"/>
          <w:spacing w:val="-3"/>
        </w:rPr>
        <w:t xml:space="preserve"> </w:t>
      </w:r>
      <w:r>
        <w:rPr>
          <w:spacing w:val="-10"/>
        </w:rPr>
        <w:t>人，消防救援人员</w:t>
      </w:r>
      <w:r>
        <w:rPr>
          <w:spacing w:val="-13"/>
        </w:rPr>
        <w:t xml:space="preserve">赶到后救出其余 </w:t>
      </w:r>
      <w:r>
        <w:rPr>
          <w:rFonts w:ascii="Times New Roman" w:eastAsia="Times New Roman"/>
        </w:rPr>
        <w:t>3</w:t>
      </w:r>
      <w:r>
        <w:rPr>
          <w:rFonts w:ascii="Times New Roman" w:eastAsia="Times New Roman"/>
          <w:spacing w:val="-6"/>
        </w:rPr>
        <w:t xml:space="preserve"> </w:t>
      </w:r>
      <w:r>
        <w:rPr>
          <w:spacing w:val="-18"/>
        </w:rPr>
        <w:t xml:space="preserve">人。事故造成 </w:t>
      </w:r>
      <w:r>
        <w:rPr>
          <w:rFonts w:ascii="Times New Roman" w:eastAsia="Times New Roman"/>
        </w:rPr>
        <w:t>7</w:t>
      </w:r>
      <w:r>
        <w:rPr>
          <w:rFonts w:ascii="Times New Roman" w:eastAsia="Times New Roman"/>
          <w:spacing w:val="-4"/>
        </w:rPr>
        <w:t xml:space="preserve"> </w:t>
      </w:r>
      <w:r>
        <w:rPr>
          <w:spacing w:val="-12"/>
        </w:rPr>
        <w:t>人死亡、</w:t>
      </w:r>
      <w:r>
        <w:rPr>
          <w:rFonts w:ascii="Times New Roman" w:eastAsia="Times New Roman"/>
        </w:rPr>
        <w:t>2</w:t>
      </w:r>
      <w:r>
        <w:rPr>
          <w:rFonts w:ascii="Times New Roman" w:eastAsia="Times New Roman"/>
          <w:spacing w:val="-4"/>
        </w:rPr>
        <w:t xml:space="preserve"> </w:t>
      </w:r>
      <w:r>
        <w:rPr>
          <w:spacing w:val="-15"/>
        </w:rPr>
        <w:t xml:space="preserve">人受伤，直接经济损失约 </w:t>
      </w:r>
      <w:r>
        <w:rPr>
          <w:rFonts w:ascii="Times New Roman" w:eastAsia="Times New Roman"/>
        </w:rPr>
        <w:t>1200</w:t>
      </w:r>
      <w:r>
        <w:rPr>
          <w:rFonts w:ascii="Times New Roman" w:eastAsia="Times New Roman"/>
          <w:spacing w:val="-6"/>
        </w:rPr>
        <w:t xml:space="preserve"> </w:t>
      </w:r>
      <w:r>
        <w:rPr>
          <w:spacing w:val="-10"/>
        </w:rPr>
        <w:t xml:space="preserve">万元。事后， </w:t>
      </w:r>
      <w:r>
        <w:rPr>
          <w:spacing w:val="-3"/>
        </w:rPr>
        <w:t>该公司法定代表人、生产部负责人、人事行政部经理、安全管理人员、环保部主任和污</w:t>
      </w:r>
      <w:r>
        <w:rPr>
          <w:spacing w:val="-13"/>
        </w:rPr>
        <w:t xml:space="preserve">水处理班班长等 </w:t>
      </w:r>
      <w:r>
        <w:rPr>
          <w:rFonts w:ascii="Times New Roman" w:eastAsia="Times New Roman"/>
        </w:rPr>
        <w:t>6</w:t>
      </w:r>
      <w:r>
        <w:rPr>
          <w:rFonts w:ascii="Times New Roman" w:eastAsia="Times New Roman"/>
          <w:spacing w:val="-5"/>
        </w:rPr>
        <w:t xml:space="preserve"> </w:t>
      </w:r>
      <w:r>
        <w:rPr>
          <w:spacing w:val="-5"/>
        </w:rPr>
        <w:t>名涉事人员被移送司法机关处理，对该公司予以行政处罚。</w:t>
      </w:r>
    </w:p>
    <w:p>
      <w:pPr>
        <w:pStyle w:val="5"/>
        <w:numPr>
          <w:ilvl w:val="0"/>
          <w:numId w:val="28"/>
        </w:numPr>
        <w:tabs>
          <w:tab w:val="left" w:pos="1160"/>
        </w:tabs>
        <w:spacing w:before="3" w:after="0" w:line="240" w:lineRule="auto"/>
        <w:ind w:left="1159" w:right="0" w:hanging="182"/>
        <w:jc w:val="left"/>
      </w:pPr>
      <w:r>
        <w:t>事故教训</w:t>
      </w:r>
    </w:p>
    <w:p>
      <w:pPr>
        <w:pStyle w:val="14"/>
        <w:numPr>
          <w:ilvl w:val="0"/>
          <w:numId w:val="29"/>
        </w:numPr>
        <w:tabs>
          <w:tab w:val="left" w:pos="1580"/>
        </w:tabs>
        <w:spacing w:before="160" w:after="0" w:line="240" w:lineRule="auto"/>
        <w:ind w:left="1579" w:right="0" w:hanging="602"/>
        <w:jc w:val="left"/>
        <w:rPr>
          <w:sz w:val="24"/>
        </w:rPr>
      </w:pPr>
      <w:r>
        <w:rPr>
          <w:sz w:val="24"/>
        </w:rPr>
        <w:t>未履行作业审批手续，未明确监护人员及其安全职责。</w:t>
      </w:r>
    </w:p>
    <w:p>
      <w:pPr>
        <w:pStyle w:val="14"/>
        <w:numPr>
          <w:ilvl w:val="0"/>
          <w:numId w:val="29"/>
        </w:numPr>
        <w:tabs>
          <w:tab w:val="left" w:pos="1581"/>
        </w:tabs>
        <w:spacing w:before="161" w:after="0" w:line="364" w:lineRule="auto"/>
        <w:ind w:left="498" w:right="756" w:firstLine="480"/>
        <w:jc w:val="left"/>
        <w:rPr>
          <w:sz w:val="24"/>
        </w:rPr>
      </w:pPr>
      <w:r>
        <w:rPr>
          <w:spacing w:val="-1"/>
          <w:sz w:val="24"/>
        </w:rPr>
        <w:t>作业前未检测、未通风，作业人员未佩戴个体防护用品，违规进入污水调节</w:t>
      </w:r>
      <w:r>
        <w:rPr>
          <w:sz w:val="24"/>
        </w:rPr>
        <w:t>池作业。</w:t>
      </w:r>
    </w:p>
    <w:p>
      <w:pPr>
        <w:pStyle w:val="14"/>
        <w:numPr>
          <w:ilvl w:val="0"/>
          <w:numId w:val="29"/>
        </w:numPr>
        <w:tabs>
          <w:tab w:val="left" w:pos="1580"/>
        </w:tabs>
        <w:spacing w:before="1" w:after="0" w:line="240" w:lineRule="auto"/>
        <w:ind w:left="1579" w:right="0" w:hanging="602"/>
        <w:jc w:val="left"/>
        <w:rPr>
          <w:sz w:val="24"/>
        </w:rPr>
      </w:pPr>
      <w:r>
        <w:rPr>
          <w:sz w:val="24"/>
        </w:rPr>
        <w:t>事故发生后，现场人员盲目施救造成伤亡扩大。</w:t>
      </w:r>
    </w:p>
    <w:p>
      <w:pPr>
        <w:pStyle w:val="14"/>
        <w:numPr>
          <w:ilvl w:val="0"/>
          <w:numId w:val="29"/>
        </w:numPr>
        <w:tabs>
          <w:tab w:val="left" w:pos="1580"/>
        </w:tabs>
        <w:spacing w:before="160" w:after="0" w:line="240" w:lineRule="auto"/>
        <w:ind w:left="1579" w:right="0" w:hanging="602"/>
        <w:jc w:val="left"/>
        <w:rPr>
          <w:sz w:val="24"/>
        </w:rPr>
      </w:pPr>
      <w:r>
        <w:rPr>
          <w:sz w:val="24"/>
        </w:rPr>
        <w:t>安排未经培训合格的人员上岗作业。</w:t>
      </w:r>
    </w:p>
    <w:p>
      <w:pPr>
        <w:pStyle w:val="14"/>
        <w:numPr>
          <w:ilvl w:val="0"/>
          <w:numId w:val="29"/>
        </w:numPr>
        <w:tabs>
          <w:tab w:val="left" w:pos="1580"/>
        </w:tabs>
        <w:spacing w:before="161" w:after="0" w:line="240" w:lineRule="auto"/>
        <w:ind w:left="1579" w:right="0" w:hanging="602"/>
        <w:jc w:val="left"/>
        <w:rPr>
          <w:sz w:val="24"/>
        </w:rPr>
      </w:pPr>
      <w:r>
        <w:rPr>
          <w:sz w:val="24"/>
        </w:rPr>
        <w:t>应急演练缺失，人员缺乏应急处置、自救和互救能力。</w:t>
      </w:r>
    </w:p>
    <w:p>
      <w:pPr>
        <w:pStyle w:val="6"/>
        <w:spacing w:before="1"/>
        <w:rPr>
          <w:sz w:val="26"/>
        </w:rPr>
      </w:pPr>
    </w:p>
    <w:p>
      <w:pPr>
        <w:spacing w:before="0" w:line="417" w:lineRule="auto"/>
        <w:ind w:left="498" w:right="683" w:firstLine="559"/>
        <w:jc w:val="left"/>
        <w:rPr>
          <w:rFonts w:hint="eastAsia" w:ascii="黑体" w:hAnsi="黑体" w:eastAsia="黑体"/>
          <w:sz w:val="28"/>
        </w:rPr>
      </w:pPr>
      <w:r>
        <w:rPr>
          <w:rFonts w:hint="eastAsia" w:ascii="黑体" w:hAnsi="黑体" w:eastAsia="黑体"/>
          <w:sz w:val="28"/>
        </w:rPr>
        <w:t>二、湖南省岳阳市聚香园食品有限公司“5·30”较大中毒事故（工贸行业，硫化氢中毒事故）</w:t>
      </w:r>
    </w:p>
    <w:p>
      <w:pPr>
        <w:pStyle w:val="5"/>
        <w:numPr>
          <w:ilvl w:val="0"/>
          <w:numId w:val="30"/>
        </w:numPr>
        <w:tabs>
          <w:tab w:val="left" w:pos="1160"/>
        </w:tabs>
        <w:spacing w:before="66" w:after="0" w:line="240" w:lineRule="auto"/>
        <w:ind w:left="1159" w:right="0" w:hanging="182"/>
        <w:jc w:val="left"/>
      </w:pPr>
      <w:r>
        <w:t>事故简要情况</w:t>
      </w:r>
    </w:p>
    <w:p>
      <w:pPr>
        <w:pStyle w:val="6"/>
        <w:spacing w:before="160" w:line="364" w:lineRule="auto"/>
        <w:ind w:left="498" w:right="753" w:firstLine="480"/>
        <w:jc w:val="both"/>
      </w:pPr>
      <w:r>
        <w:rPr>
          <w:rFonts w:ascii="Times New Roman" w:eastAsia="Times New Roman"/>
        </w:rPr>
        <w:t xml:space="preserve">2018 </w:t>
      </w:r>
      <w:r>
        <w:rPr>
          <w:spacing w:val="-30"/>
        </w:rPr>
        <w:t xml:space="preserve">年 </w:t>
      </w:r>
      <w:r>
        <w:rPr>
          <w:rFonts w:ascii="Times New Roman" w:eastAsia="Times New Roman"/>
        </w:rPr>
        <w:t xml:space="preserve">5 </w:t>
      </w:r>
      <w:r>
        <w:rPr>
          <w:spacing w:val="-30"/>
        </w:rPr>
        <w:t xml:space="preserve">月 </w:t>
      </w:r>
      <w:r>
        <w:rPr>
          <w:rFonts w:ascii="Times New Roman" w:eastAsia="Times New Roman"/>
        </w:rPr>
        <w:t xml:space="preserve">30 </w:t>
      </w:r>
      <w:r>
        <w:rPr>
          <w:spacing w:val="-9"/>
        </w:rPr>
        <w:t xml:space="preserve">日，湖南省岳阳市聚香园食品有限责任公司 </w:t>
      </w:r>
      <w:r>
        <w:rPr>
          <w:rFonts w:ascii="Times New Roman" w:eastAsia="Times New Roman"/>
        </w:rPr>
        <w:t xml:space="preserve">1 </w:t>
      </w:r>
      <w:r>
        <w:rPr>
          <w:spacing w:val="-2"/>
        </w:rPr>
        <w:t>名员工发现腌制池发</w:t>
      </w:r>
      <w:r>
        <w:rPr>
          <w:spacing w:val="-12"/>
        </w:rPr>
        <w:t xml:space="preserve">臭，遂安排另 </w:t>
      </w:r>
      <w:r>
        <w:rPr>
          <w:rFonts w:ascii="Times New Roman" w:eastAsia="Times New Roman"/>
        </w:rPr>
        <w:t xml:space="preserve">2 </w:t>
      </w:r>
      <w:r>
        <w:rPr>
          <w:spacing w:val="-2"/>
        </w:rPr>
        <w:t>人清洗腌制池。</w:t>
      </w:r>
      <w:r>
        <w:rPr>
          <w:rFonts w:ascii="Times New Roman" w:eastAsia="Times New Roman"/>
        </w:rPr>
        <w:t xml:space="preserve">2 </w:t>
      </w:r>
      <w:r>
        <w:rPr>
          <w:spacing w:val="-7"/>
        </w:rPr>
        <w:t xml:space="preserve">人使用抽水泵抽水 </w:t>
      </w:r>
      <w:r>
        <w:rPr>
          <w:rFonts w:ascii="Times New Roman" w:eastAsia="Times New Roman"/>
        </w:rPr>
        <w:t xml:space="preserve">20min </w:t>
      </w:r>
      <w:r>
        <w:rPr>
          <w:spacing w:val="-5"/>
        </w:rPr>
        <w:t>后，抽水泵进水口被覆盖在</w:t>
      </w:r>
      <w:r>
        <w:rPr>
          <w:spacing w:val="-9"/>
        </w:rPr>
        <w:t xml:space="preserve">池边缘的塑料膜堵住，污水无法抽出。其中 </w:t>
      </w:r>
      <w:r>
        <w:rPr>
          <w:rFonts w:ascii="Times New Roman" w:eastAsia="Times New Roman"/>
        </w:rPr>
        <w:t xml:space="preserve">1 </w:t>
      </w:r>
      <w:r>
        <w:rPr>
          <w:spacing w:val="-3"/>
        </w:rPr>
        <w:t>人在未采取任何防护措施的情况下，下池</w:t>
      </w:r>
      <w:r>
        <w:rPr>
          <w:spacing w:val="-10"/>
        </w:rPr>
        <w:t>捅破塑料膜，在爬上腌制池的过程中因吸入池底污水产生的硫化氢而中毒晕倒，摔入池</w:t>
      </w:r>
      <w:r>
        <w:rPr>
          <w:spacing w:val="-17"/>
        </w:rPr>
        <w:t xml:space="preserve">内。池上另 </w:t>
      </w:r>
      <w:r>
        <w:rPr>
          <w:rFonts w:ascii="Times New Roman" w:eastAsia="Times New Roman"/>
        </w:rPr>
        <w:t xml:space="preserve">1 </w:t>
      </w:r>
      <w:r>
        <w:rPr>
          <w:spacing w:val="-9"/>
        </w:rPr>
        <w:t xml:space="preserve">人和后赶来的 </w:t>
      </w:r>
      <w:r>
        <w:rPr>
          <w:rFonts w:ascii="Times New Roman" w:eastAsia="Times New Roman"/>
        </w:rPr>
        <w:t xml:space="preserve">1 </w:t>
      </w:r>
      <w:r>
        <w:rPr>
          <w:spacing w:val="-6"/>
        </w:rPr>
        <w:t>名村民分别下池救援，随即中毒晕倒。经其他村民和消防</w:t>
      </w:r>
    </w:p>
    <w:p>
      <w:pPr>
        <w:pStyle w:val="6"/>
        <w:spacing w:before="3"/>
        <w:ind w:left="498"/>
        <w:jc w:val="both"/>
      </w:pPr>
      <w:r>
        <w:t>救援人员共同救援，</w:t>
      </w:r>
      <w:r>
        <w:rPr>
          <w:rFonts w:ascii="Times New Roman" w:eastAsia="Times New Roman"/>
        </w:rPr>
        <w:t xml:space="preserve">3 </w:t>
      </w:r>
      <w:r>
        <w:t>人被救出。事故造成 3 人死亡，直接经济损失 230 余万元。事后，</w:t>
      </w:r>
    </w:p>
    <w:p>
      <w:pPr>
        <w:spacing w:after="0"/>
        <w:jc w:val="both"/>
        <w:sectPr>
          <w:pgSz w:w="11910" w:h="16840"/>
          <w:pgMar w:top="146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40"/>
        <w:ind w:left="498"/>
      </w:pPr>
      <w:r>
        <w:t>该公司法人被移送司法机关依法追究其刑事责任。</w:t>
      </w:r>
    </w:p>
    <w:p>
      <w:pPr>
        <w:pStyle w:val="5"/>
        <w:numPr>
          <w:ilvl w:val="0"/>
          <w:numId w:val="30"/>
        </w:numPr>
        <w:tabs>
          <w:tab w:val="left" w:pos="1160"/>
        </w:tabs>
        <w:spacing w:before="161" w:after="0" w:line="240" w:lineRule="auto"/>
        <w:ind w:left="1159" w:right="0" w:hanging="182"/>
        <w:jc w:val="left"/>
      </w:pPr>
      <w:r>
        <w:t>事故教训</w:t>
      </w:r>
    </w:p>
    <w:p>
      <w:pPr>
        <w:pStyle w:val="14"/>
        <w:numPr>
          <w:ilvl w:val="0"/>
          <w:numId w:val="31"/>
        </w:numPr>
        <w:tabs>
          <w:tab w:val="left" w:pos="1580"/>
        </w:tabs>
        <w:spacing w:before="160" w:after="0" w:line="240" w:lineRule="auto"/>
        <w:ind w:left="1579" w:right="0" w:hanging="602"/>
        <w:jc w:val="left"/>
        <w:rPr>
          <w:sz w:val="24"/>
        </w:rPr>
      </w:pPr>
      <w:r>
        <w:rPr>
          <w:sz w:val="24"/>
        </w:rPr>
        <w:t>未进行有限空间辨识，未在腌制池清理作业场所设置安全警示标志。</w:t>
      </w:r>
    </w:p>
    <w:p>
      <w:pPr>
        <w:pStyle w:val="14"/>
        <w:numPr>
          <w:ilvl w:val="0"/>
          <w:numId w:val="31"/>
        </w:numPr>
        <w:tabs>
          <w:tab w:val="left" w:pos="1580"/>
        </w:tabs>
        <w:spacing w:before="161" w:after="0" w:line="240" w:lineRule="auto"/>
        <w:ind w:left="1579" w:right="0" w:hanging="602"/>
        <w:jc w:val="left"/>
        <w:rPr>
          <w:sz w:val="24"/>
        </w:rPr>
      </w:pPr>
      <w:r>
        <w:rPr>
          <w:sz w:val="24"/>
        </w:rPr>
        <w:t>现场未配备相应的安全防护设备、个体防护用品和应急救援装备。</w:t>
      </w:r>
    </w:p>
    <w:p>
      <w:pPr>
        <w:pStyle w:val="14"/>
        <w:numPr>
          <w:ilvl w:val="0"/>
          <w:numId w:val="31"/>
        </w:numPr>
        <w:tabs>
          <w:tab w:val="left" w:pos="1580"/>
        </w:tabs>
        <w:spacing w:before="160" w:after="0" w:line="240" w:lineRule="auto"/>
        <w:ind w:left="1579" w:right="0" w:hanging="602"/>
        <w:jc w:val="left"/>
        <w:rPr>
          <w:sz w:val="24"/>
        </w:rPr>
      </w:pPr>
      <w:r>
        <w:rPr>
          <w:sz w:val="24"/>
        </w:rPr>
        <w:t>未采取检测、通风、个体防护等措施，冒险下池作业。</w:t>
      </w:r>
    </w:p>
    <w:p>
      <w:pPr>
        <w:pStyle w:val="14"/>
        <w:numPr>
          <w:ilvl w:val="0"/>
          <w:numId w:val="31"/>
        </w:numPr>
        <w:tabs>
          <w:tab w:val="left" w:pos="1580"/>
        </w:tabs>
        <w:spacing w:before="161" w:after="0" w:line="240" w:lineRule="auto"/>
        <w:ind w:left="1579" w:right="0" w:hanging="602"/>
        <w:jc w:val="left"/>
        <w:rPr>
          <w:sz w:val="24"/>
        </w:rPr>
      </w:pPr>
      <w:r>
        <w:rPr>
          <w:sz w:val="24"/>
        </w:rPr>
        <w:t>事故发生后，现场人员盲目施救导致伤亡扩大。</w:t>
      </w:r>
    </w:p>
    <w:p>
      <w:pPr>
        <w:pStyle w:val="14"/>
        <w:numPr>
          <w:ilvl w:val="0"/>
          <w:numId w:val="31"/>
        </w:numPr>
        <w:tabs>
          <w:tab w:val="left" w:pos="1580"/>
        </w:tabs>
        <w:spacing w:before="160" w:after="0" w:line="240" w:lineRule="auto"/>
        <w:ind w:left="1579" w:right="0" w:hanging="602"/>
        <w:jc w:val="left"/>
        <w:rPr>
          <w:sz w:val="24"/>
        </w:rPr>
      </w:pPr>
      <w:r>
        <w:rPr>
          <w:sz w:val="24"/>
        </w:rPr>
        <w:t>未制定应急救援预案并组织演练。</w:t>
      </w:r>
    </w:p>
    <w:p>
      <w:pPr>
        <w:pStyle w:val="14"/>
        <w:numPr>
          <w:ilvl w:val="0"/>
          <w:numId w:val="31"/>
        </w:numPr>
        <w:tabs>
          <w:tab w:val="left" w:pos="1580"/>
        </w:tabs>
        <w:spacing w:before="161" w:after="0" w:line="240" w:lineRule="auto"/>
        <w:ind w:left="1579" w:right="0" w:hanging="602"/>
        <w:jc w:val="left"/>
        <w:rPr>
          <w:sz w:val="24"/>
        </w:rPr>
      </w:pPr>
      <w:r>
        <w:rPr>
          <w:sz w:val="24"/>
        </w:rPr>
        <w:t>作业人员未接受有限空间作业专项安全培训。</w:t>
      </w:r>
    </w:p>
    <w:p>
      <w:pPr>
        <w:pStyle w:val="6"/>
        <w:spacing w:before="11"/>
        <w:rPr>
          <w:sz w:val="25"/>
        </w:rPr>
      </w:pPr>
    </w:p>
    <w:p>
      <w:pPr>
        <w:spacing w:before="0" w:line="417" w:lineRule="auto"/>
        <w:ind w:left="498" w:right="683" w:firstLine="559"/>
        <w:jc w:val="left"/>
        <w:rPr>
          <w:rFonts w:hint="eastAsia" w:ascii="黑体" w:hAnsi="黑体" w:eastAsia="黑体"/>
          <w:sz w:val="28"/>
        </w:rPr>
      </w:pPr>
      <w:r>
        <w:rPr>
          <w:rFonts w:hint="eastAsia" w:ascii="黑体" w:hAnsi="黑体" w:eastAsia="黑体"/>
          <w:sz w:val="28"/>
        </w:rPr>
        <w:t>三、上海赛科石油化工有限责任公司“5·12”较大爆炸事故（化工行业，燃爆事故）</w:t>
      </w:r>
    </w:p>
    <w:p>
      <w:pPr>
        <w:pStyle w:val="5"/>
        <w:numPr>
          <w:ilvl w:val="0"/>
          <w:numId w:val="32"/>
        </w:numPr>
        <w:tabs>
          <w:tab w:val="left" w:pos="1160"/>
        </w:tabs>
        <w:spacing w:before="69" w:after="0" w:line="240" w:lineRule="auto"/>
        <w:ind w:left="1159" w:right="0" w:hanging="182"/>
        <w:jc w:val="left"/>
      </w:pPr>
      <w:r>
        <w:t>事故简要情况</w:t>
      </w:r>
    </w:p>
    <w:p>
      <w:pPr>
        <w:pStyle w:val="6"/>
        <w:spacing w:before="160" w:line="364" w:lineRule="auto"/>
        <w:ind w:left="498" w:right="753" w:firstLine="480"/>
        <w:jc w:val="both"/>
      </w:pPr>
      <w:r>
        <w:rPr>
          <w:rFonts w:ascii="Times New Roman" w:eastAsia="Times New Roman"/>
        </w:rPr>
        <w:t xml:space="preserve">2018 </w:t>
      </w:r>
      <w:r>
        <w:rPr>
          <w:spacing w:val="-30"/>
        </w:rPr>
        <w:t xml:space="preserve">年 </w:t>
      </w:r>
      <w:r>
        <w:rPr>
          <w:rFonts w:ascii="Times New Roman" w:eastAsia="Times New Roman"/>
        </w:rPr>
        <w:t xml:space="preserve">5 </w:t>
      </w:r>
      <w:r>
        <w:rPr>
          <w:spacing w:val="-30"/>
        </w:rPr>
        <w:t xml:space="preserve">月 </w:t>
      </w:r>
      <w:r>
        <w:rPr>
          <w:rFonts w:ascii="Times New Roman" w:eastAsia="Times New Roman"/>
        </w:rPr>
        <w:t xml:space="preserve">12 </w:t>
      </w:r>
      <w:r>
        <w:rPr>
          <w:spacing w:val="-4"/>
        </w:rPr>
        <w:t>日上午，上海埃金科工程建设服务有限公司</w:t>
      </w:r>
      <w:r>
        <w:t>（承包单位</w:t>
      </w:r>
      <w:r>
        <w:rPr>
          <w:spacing w:val="-10"/>
        </w:rPr>
        <w:t>）</w:t>
      </w:r>
      <w:r>
        <w:rPr>
          <w:spacing w:val="-4"/>
        </w:rPr>
        <w:t>安排作业</w:t>
      </w:r>
      <w:r>
        <w:rPr>
          <w:spacing w:val="-2"/>
        </w:rPr>
        <w:t>人员对上海赛科石油化工有限责任公司</w:t>
      </w:r>
      <w:r>
        <w:t>（发包单位</w:t>
      </w:r>
      <w:r>
        <w:rPr>
          <w:spacing w:val="-22"/>
        </w:rPr>
        <w:t>）</w:t>
      </w:r>
      <w:r>
        <w:rPr>
          <w:spacing w:val="-7"/>
        </w:rPr>
        <w:t>苯罐进行维修。作业前，发包单位</w:t>
      </w:r>
      <w:r>
        <w:rPr>
          <w:spacing w:val="-8"/>
        </w:rPr>
        <w:t>作业人员对罐内氧气、可燃气体进行检测并记录检测数据为合格，但承包单位和发包单</w:t>
      </w:r>
      <w:r>
        <w:rPr>
          <w:spacing w:val="-6"/>
        </w:rPr>
        <w:t>位现场相关管理人员在均未对检测数据进行核实、未检查人员个体防护用品佩戴和工器</w:t>
      </w:r>
      <w:r>
        <w:rPr>
          <w:spacing w:val="-5"/>
        </w:rPr>
        <w:t>具携带等情况下签字同意承包商作业人员进罐开始作业。下午，承包方作业人员开展浮</w:t>
      </w:r>
      <w:r>
        <w:rPr>
          <w:spacing w:val="-10"/>
        </w:rPr>
        <w:t>箱拆除作业，但该项作业并非作业方案中的内容。被拆除的浮箱组件中有苯泄漏到储罐</w:t>
      </w:r>
      <w:r>
        <w:rPr>
          <w:spacing w:val="-8"/>
        </w:rPr>
        <w:t xml:space="preserve">底板且未被及时清理，苯蒸气与罐内空气混合形成爆炸环境。作业过程中，作业人员使用非防爆工具产生点火能量，发生闪爆，造成苯罐内 </w:t>
      </w:r>
      <w:r>
        <w:rPr>
          <w:rFonts w:ascii="Times New Roman" w:eastAsia="Times New Roman"/>
        </w:rPr>
        <w:t xml:space="preserve">6 </w:t>
      </w:r>
      <w:r>
        <w:rPr>
          <w:spacing w:val="-6"/>
        </w:rPr>
        <w:t>人当场死亡。事故直接经济损失</w:t>
      </w:r>
    </w:p>
    <w:p>
      <w:pPr>
        <w:pStyle w:val="6"/>
        <w:spacing w:before="5" w:line="364" w:lineRule="auto"/>
        <w:ind w:left="498" w:right="753"/>
        <w:jc w:val="both"/>
      </w:pPr>
      <w:r>
        <w:rPr>
          <w:spacing w:val="-31"/>
        </w:rPr>
        <w:t xml:space="preserve">约 </w:t>
      </w:r>
      <w:r>
        <w:rPr>
          <w:rFonts w:ascii="Times New Roman" w:eastAsia="Times New Roman"/>
        </w:rPr>
        <w:t xml:space="preserve">1166 </w:t>
      </w:r>
      <w:r>
        <w:rPr>
          <w:spacing w:val="-14"/>
        </w:rPr>
        <w:t xml:space="preserve">万元。事后，共有 </w:t>
      </w:r>
      <w:r>
        <w:rPr>
          <w:rFonts w:ascii="Times New Roman" w:eastAsia="Times New Roman"/>
        </w:rPr>
        <w:t xml:space="preserve">20 </w:t>
      </w:r>
      <w:r>
        <w:rPr>
          <w:spacing w:val="-4"/>
        </w:rPr>
        <w:t>余人受到不同程度的处罚，其中对上海埃金科工程建设服</w:t>
      </w:r>
      <w:r>
        <w:rPr>
          <w:spacing w:val="-6"/>
        </w:rPr>
        <w:t>务有限公司赛科项目部负责人和作业负责人、上海赛科石油化工有限责任公司生产部公</w:t>
      </w:r>
      <w:r>
        <w:rPr>
          <w:spacing w:val="-5"/>
        </w:rPr>
        <w:t>用工程装置维护机械工程师移送司法机关依法追究其刑事责任，两家公司法定代表人均</w:t>
      </w:r>
      <w:r>
        <w:rPr>
          <w:spacing w:val="-20"/>
        </w:rPr>
        <w:t xml:space="preserve">处上 </w:t>
      </w:r>
      <w:r>
        <w:rPr>
          <w:rFonts w:ascii="Times New Roman" w:eastAsia="Times New Roman"/>
        </w:rPr>
        <w:t xml:space="preserve">1 </w:t>
      </w:r>
      <w:r>
        <w:rPr>
          <w:spacing w:val="-15"/>
        </w:rPr>
        <w:t xml:space="preserve">年收入 </w:t>
      </w:r>
      <w:r>
        <w:rPr>
          <w:rFonts w:ascii="Times New Roman" w:eastAsia="Times New Roman"/>
        </w:rPr>
        <w:t>40%</w:t>
      </w:r>
      <w:r>
        <w:rPr>
          <w:spacing w:val="-11"/>
        </w:rPr>
        <w:t>的罚款，对其他相关人员分别予以撤职、降职、记过、警告等行政处</w:t>
      </w:r>
      <w:r>
        <w:t>罚。</w:t>
      </w:r>
    </w:p>
    <w:p>
      <w:pPr>
        <w:pStyle w:val="5"/>
        <w:numPr>
          <w:ilvl w:val="0"/>
          <w:numId w:val="32"/>
        </w:numPr>
        <w:tabs>
          <w:tab w:val="left" w:pos="1160"/>
        </w:tabs>
        <w:spacing w:before="3" w:after="0" w:line="240" w:lineRule="auto"/>
        <w:ind w:left="1159" w:right="0" w:hanging="182"/>
        <w:jc w:val="left"/>
      </w:pPr>
      <w:r>
        <w:t>事故教训</w:t>
      </w:r>
    </w:p>
    <w:p>
      <w:pPr>
        <w:pStyle w:val="14"/>
        <w:numPr>
          <w:ilvl w:val="0"/>
          <w:numId w:val="33"/>
        </w:numPr>
        <w:tabs>
          <w:tab w:val="left" w:pos="1580"/>
        </w:tabs>
        <w:spacing w:before="160" w:after="0" w:line="364" w:lineRule="auto"/>
        <w:ind w:left="498" w:right="754" w:firstLine="480"/>
        <w:jc w:val="both"/>
        <w:rPr>
          <w:sz w:val="24"/>
        </w:rPr>
      </w:pPr>
      <w:r>
        <w:rPr>
          <w:spacing w:val="-1"/>
          <w:sz w:val="24"/>
        </w:rPr>
        <w:t>上海赛科方面，发包管理缺位，特殊作业管理流于形式。检测人员未规范检</w:t>
      </w:r>
      <w:r>
        <w:rPr>
          <w:spacing w:val="-10"/>
          <w:sz w:val="24"/>
        </w:rPr>
        <w:t>测，检测仪伸缩杆配置不到位，未检测到罐内实际气体浓度；现场管理人员在未认真核</w:t>
      </w:r>
      <w:r>
        <w:rPr>
          <w:sz w:val="24"/>
        </w:rPr>
        <w:t>查检测情况，未督促承包单位作业人员落实防护措施的情况下就同意承包单位开始作</w:t>
      </w:r>
    </w:p>
    <w:p>
      <w:pPr>
        <w:spacing w:after="0" w:line="364" w:lineRule="auto"/>
        <w:jc w:val="both"/>
        <w:rPr>
          <w:sz w:val="24"/>
        </w:rPr>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40" w:line="364" w:lineRule="auto"/>
        <w:ind w:left="498" w:right="754"/>
      </w:pPr>
      <w:r>
        <w:rPr>
          <w:spacing w:val="-10"/>
        </w:rPr>
        <w:t>业；相关管理人员在知道作业内容发生重大变化的情况下，未通知承包单位修改施工方</w:t>
      </w:r>
      <w:r>
        <w:t>案，且未及时要求停止作业。</w:t>
      </w:r>
    </w:p>
    <w:p>
      <w:pPr>
        <w:pStyle w:val="14"/>
        <w:numPr>
          <w:ilvl w:val="0"/>
          <w:numId w:val="33"/>
        </w:numPr>
        <w:tabs>
          <w:tab w:val="left" w:pos="1580"/>
        </w:tabs>
        <w:spacing w:before="2" w:after="0" w:line="364" w:lineRule="auto"/>
        <w:ind w:left="498" w:right="754" w:firstLine="480"/>
        <w:jc w:val="both"/>
        <w:rPr>
          <w:sz w:val="24"/>
        </w:rPr>
      </w:pPr>
      <w:r>
        <w:rPr>
          <w:spacing w:val="-1"/>
          <w:sz w:val="24"/>
        </w:rPr>
        <w:t>上海埃金科方面，作业前未对作业人员进行安全交底；作业过程中未进行气</w:t>
      </w:r>
      <w:r>
        <w:rPr>
          <w:spacing w:val="-10"/>
          <w:sz w:val="24"/>
        </w:rPr>
        <w:t>体检测，人员未使用防爆工具；作业时未配备和使用符合要求的劳动防护用品；作业内</w:t>
      </w:r>
      <w:r>
        <w:rPr>
          <w:sz w:val="24"/>
        </w:rPr>
        <w:t>容发生变化后，在未变更作业方案的情况下继续实施作业。</w:t>
      </w:r>
    </w:p>
    <w:p>
      <w:pPr>
        <w:spacing w:before="173" w:line="417" w:lineRule="auto"/>
        <w:ind w:left="498" w:right="826" w:firstLine="559"/>
        <w:jc w:val="left"/>
        <w:rPr>
          <w:rFonts w:hint="eastAsia" w:ascii="黑体" w:hAnsi="黑体" w:eastAsia="黑体"/>
          <w:sz w:val="28"/>
        </w:rPr>
      </w:pPr>
      <w:r>
        <w:rPr>
          <w:rFonts w:hint="eastAsia" w:ascii="黑体" w:hAnsi="黑体" w:eastAsia="黑体"/>
          <w:sz w:val="28"/>
        </w:rPr>
        <w:t>四、江苏省徐州市天安化工有限公司“12·31”较大中毒事故（化工行业，一氧化碳中毒事故）</w:t>
      </w:r>
    </w:p>
    <w:p>
      <w:pPr>
        <w:pStyle w:val="5"/>
        <w:numPr>
          <w:ilvl w:val="0"/>
          <w:numId w:val="34"/>
        </w:numPr>
        <w:tabs>
          <w:tab w:val="left" w:pos="1160"/>
        </w:tabs>
        <w:spacing w:before="68" w:after="0" w:line="240" w:lineRule="auto"/>
        <w:ind w:left="1159" w:right="0" w:hanging="182"/>
        <w:jc w:val="left"/>
      </w:pPr>
      <w:r>
        <w:t>事故简要情况</w:t>
      </w:r>
    </w:p>
    <w:p>
      <w:pPr>
        <w:pStyle w:val="6"/>
        <w:spacing w:before="160" w:line="364" w:lineRule="auto"/>
        <w:ind w:left="498" w:right="634" w:firstLine="480"/>
      </w:pPr>
      <w:r>
        <w:rPr>
          <w:spacing w:val="-6"/>
        </w:rPr>
        <w:t>天安化工有限公司</w:t>
      </w:r>
      <w:r>
        <w:t>（简称天安化工公司</w:t>
      </w:r>
      <w:r>
        <w:rPr>
          <w:spacing w:val="-44"/>
        </w:rPr>
        <w:t>）</w:t>
      </w:r>
      <w:r>
        <w:t>因脱硫塔内部防腐层脱落和塔体泄漏比较</w:t>
      </w:r>
      <w:r>
        <w:rPr>
          <w:spacing w:val="-6"/>
        </w:rPr>
        <w:t>严重，委托重庆华为液化空气设备制造有限公司</w:t>
      </w:r>
      <w:r>
        <w:t>（简称重庆华为公司</w:t>
      </w:r>
      <w:r>
        <w:rPr>
          <w:spacing w:val="-22"/>
        </w:rPr>
        <w:t>）</w:t>
      </w:r>
      <w:r>
        <w:rPr>
          <w:spacing w:val="-5"/>
        </w:rPr>
        <w:t>进行检修。</w:t>
      </w:r>
      <w:r>
        <w:rPr>
          <w:rFonts w:ascii="Times New Roman" w:eastAsia="Times New Roman"/>
        </w:rPr>
        <w:t xml:space="preserve">2019 </w:t>
      </w:r>
      <w:r>
        <w:rPr>
          <w:spacing w:val="-30"/>
        </w:rPr>
        <w:t xml:space="preserve">年 </w:t>
      </w:r>
      <w:r>
        <w:rPr>
          <w:rFonts w:ascii="Times New Roman" w:eastAsia="Times New Roman"/>
        </w:rPr>
        <w:t xml:space="preserve">12 </w:t>
      </w:r>
      <w:r>
        <w:rPr>
          <w:spacing w:val="-30"/>
        </w:rPr>
        <w:t xml:space="preserve">月 </w:t>
      </w:r>
      <w:r>
        <w:rPr>
          <w:rFonts w:ascii="Times New Roman" w:eastAsia="Times New Roman"/>
        </w:rPr>
        <w:t xml:space="preserve">31 </w:t>
      </w:r>
      <w:r>
        <w:rPr>
          <w:spacing w:val="-30"/>
        </w:rPr>
        <w:t xml:space="preserve">日 </w:t>
      </w:r>
      <w:r>
        <w:rPr>
          <w:rFonts w:ascii="Times New Roman" w:eastAsia="Times New Roman"/>
        </w:rPr>
        <w:t xml:space="preserve">19 </w:t>
      </w:r>
      <w:r>
        <w:rPr>
          <w:spacing w:val="-10"/>
        </w:rPr>
        <w:t xml:space="preserve">时许，重庆华为公司工程负责人和 </w:t>
      </w:r>
      <w:r>
        <w:rPr>
          <w:rFonts w:ascii="Times New Roman" w:eastAsia="Times New Roman"/>
        </w:rPr>
        <w:t xml:space="preserve">1 </w:t>
      </w:r>
      <w:r>
        <w:rPr>
          <w:spacing w:val="-5"/>
        </w:rPr>
        <w:t xml:space="preserve">名临时雇佣的现场负责人带领 </w:t>
      </w:r>
      <w:r>
        <w:rPr>
          <w:rFonts w:ascii="Times New Roman" w:eastAsia="Times New Roman"/>
        </w:rPr>
        <w:t xml:space="preserve">15 </w:t>
      </w:r>
      <w:r>
        <w:rPr>
          <w:spacing w:val="-6"/>
        </w:rPr>
        <w:t>名工人陆续来到现场准备作业。作业前，盲目排放脱硫液造成液封失效，憋压在循环槽</w:t>
      </w:r>
      <w:r>
        <w:rPr>
          <w:spacing w:val="-11"/>
        </w:rPr>
        <w:t>上部空间的煤气冲破液封进入塔内。作业人员在未进行检测和通风的情况下，分别进入</w:t>
      </w:r>
      <w:r>
        <w:rPr>
          <w:spacing w:val="-15"/>
        </w:rPr>
        <w:t xml:space="preserve">上、下段塔内进行作业，其中 </w:t>
      </w:r>
      <w:r>
        <w:rPr>
          <w:rFonts w:ascii="Times New Roman" w:eastAsia="Times New Roman"/>
        </w:rPr>
        <w:t xml:space="preserve">4 </w:t>
      </w:r>
      <w:r>
        <w:rPr>
          <w:spacing w:val="-2"/>
        </w:rPr>
        <w:t>人因吸入一氧化碳晕倒在塔内，</w:t>
      </w:r>
      <w:r>
        <w:rPr>
          <w:rFonts w:ascii="Times New Roman" w:eastAsia="Times New Roman"/>
          <w:spacing w:val="-24"/>
        </w:rPr>
        <w:t>1</w:t>
      </w:r>
      <w:r>
        <w:rPr>
          <w:rFonts w:ascii="Times New Roman" w:eastAsia="Times New Roman"/>
        </w:rPr>
        <w:t xml:space="preserve"> </w:t>
      </w:r>
      <w:r>
        <w:rPr>
          <w:spacing w:val="-2"/>
        </w:rPr>
        <w:t>人感觉不适及时出塔。</w:t>
      </w:r>
      <w:r>
        <w:rPr>
          <w:spacing w:val="-5"/>
        </w:rPr>
        <w:t xml:space="preserve">现场组织救援，在上段成功救出 </w:t>
      </w:r>
      <w:r>
        <w:rPr>
          <w:rFonts w:ascii="Times New Roman" w:eastAsia="Times New Roman"/>
        </w:rPr>
        <w:t xml:space="preserve">1 </w:t>
      </w:r>
      <w:r>
        <w:t>人，但在下段救援中，使用呼吸器（损坏无法使用）</w:t>
      </w:r>
    </w:p>
    <w:p>
      <w:pPr>
        <w:pStyle w:val="6"/>
        <w:spacing w:before="5"/>
        <w:ind w:left="498"/>
      </w:pPr>
      <w:r>
        <w:rPr>
          <w:spacing w:val="-6"/>
        </w:rPr>
        <w:t xml:space="preserve">和安全绳多次施救未果；后经消防救援人员救出受困的 </w:t>
      </w:r>
      <w:r>
        <w:rPr>
          <w:rFonts w:ascii="Times New Roman" w:eastAsia="Times New Roman"/>
        </w:rPr>
        <w:t xml:space="preserve">3 </w:t>
      </w:r>
      <w:r>
        <w:rPr>
          <w:spacing w:val="-9"/>
        </w:rPr>
        <w:t>人，但均已死亡。事故直接经</w:t>
      </w:r>
    </w:p>
    <w:p>
      <w:pPr>
        <w:pStyle w:val="6"/>
        <w:spacing w:before="160"/>
        <w:ind w:left="498"/>
      </w:pPr>
      <w:r>
        <w:rPr>
          <w:spacing w:val="-12"/>
        </w:rPr>
        <w:t xml:space="preserve">济损失约 </w:t>
      </w:r>
      <w:r>
        <w:rPr>
          <w:rFonts w:ascii="Times New Roman" w:eastAsia="Times New Roman"/>
        </w:rPr>
        <w:t xml:space="preserve">402 </w:t>
      </w:r>
      <w:r>
        <w:rPr>
          <w:spacing w:val="-3"/>
        </w:rPr>
        <w:t xml:space="preserve">万元。事后，对天安化工公司法定代表人、总经理等 </w:t>
      </w:r>
      <w:r>
        <w:rPr>
          <w:rFonts w:ascii="Times New Roman" w:eastAsia="Times New Roman"/>
        </w:rPr>
        <w:t xml:space="preserve">10 </w:t>
      </w:r>
      <w:r>
        <w:t>人移送司法机关</w:t>
      </w:r>
    </w:p>
    <w:p>
      <w:pPr>
        <w:pStyle w:val="6"/>
        <w:ind w:left="498"/>
      </w:pPr>
      <w:r>
        <w:rPr>
          <w:spacing w:val="-11"/>
        </w:rPr>
        <w:t xml:space="preserve">追究刑事责任，对生产科科长等 </w:t>
      </w:r>
      <w:r>
        <w:rPr>
          <w:rFonts w:ascii="Times New Roman" w:eastAsia="Times New Roman"/>
        </w:rPr>
        <w:t xml:space="preserve">4 </w:t>
      </w:r>
      <w:r>
        <w:rPr>
          <w:spacing w:val="-6"/>
        </w:rPr>
        <w:t>人予以行政处罚，对该公司依法予以行政处罚并纳入</w:t>
      </w:r>
    </w:p>
    <w:p>
      <w:pPr>
        <w:pStyle w:val="6"/>
        <w:spacing w:before="160" w:line="364" w:lineRule="auto"/>
        <w:ind w:left="498" w:right="754"/>
      </w:pPr>
      <w:r>
        <w:rPr>
          <w:spacing w:val="-10"/>
        </w:rPr>
        <w:t xml:space="preserve">联合惩戒对象，暂扣其危险化学品安全生产许可证 </w:t>
      </w:r>
      <w:r>
        <w:rPr>
          <w:rFonts w:ascii="Times New Roman" w:eastAsia="Times New Roman"/>
        </w:rPr>
        <w:t xml:space="preserve">6 </w:t>
      </w:r>
      <w:r>
        <w:rPr>
          <w:spacing w:val="-8"/>
        </w:rPr>
        <w:t>个月；将重庆华为公司纳入联合惩</w:t>
      </w:r>
      <w:r>
        <w:t>戒对象，吊销其营业执照。</w:t>
      </w:r>
    </w:p>
    <w:p>
      <w:pPr>
        <w:pStyle w:val="5"/>
        <w:numPr>
          <w:ilvl w:val="0"/>
          <w:numId w:val="34"/>
        </w:numPr>
        <w:tabs>
          <w:tab w:val="left" w:pos="1160"/>
        </w:tabs>
        <w:spacing w:before="1" w:after="0" w:line="240" w:lineRule="auto"/>
        <w:ind w:left="1159" w:right="0" w:hanging="182"/>
        <w:jc w:val="left"/>
      </w:pPr>
      <w:r>
        <w:rPr>
          <w:w w:val="95"/>
        </w:rPr>
        <w:t>事故教训</w:t>
      </w:r>
    </w:p>
    <w:p>
      <w:pPr>
        <w:pStyle w:val="14"/>
        <w:numPr>
          <w:ilvl w:val="0"/>
          <w:numId w:val="35"/>
        </w:numPr>
        <w:tabs>
          <w:tab w:val="left" w:pos="1580"/>
        </w:tabs>
        <w:spacing w:before="161" w:after="0" w:line="364" w:lineRule="auto"/>
        <w:ind w:left="498" w:right="754" w:firstLine="480"/>
        <w:jc w:val="both"/>
        <w:rPr>
          <w:sz w:val="24"/>
        </w:rPr>
      </w:pPr>
      <w:r>
        <w:rPr>
          <w:spacing w:val="-1"/>
          <w:sz w:val="24"/>
        </w:rPr>
        <w:t>天安化工公司方面，企业增加处理设备后无设计、施工资料，未开展变更后</w:t>
      </w:r>
      <w:r>
        <w:rPr>
          <w:spacing w:val="-8"/>
          <w:sz w:val="24"/>
        </w:rPr>
        <w:t>的安全风险分析，致使作业时未采取有效隔离措施；现场配置的呼吸器故障，致使初期</w:t>
      </w:r>
      <w:r>
        <w:rPr>
          <w:spacing w:val="-9"/>
          <w:sz w:val="24"/>
        </w:rPr>
        <w:t>救援失败；未审核并发现重庆华为公司不具备施工资质；施工前未编制停工方案，未审</w:t>
      </w:r>
      <w:r>
        <w:rPr>
          <w:sz w:val="24"/>
        </w:rPr>
        <w:t>核施工方案；未进行专项安全培训；未对施工进行安全监管。</w:t>
      </w:r>
    </w:p>
    <w:p>
      <w:pPr>
        <w:pStyle w:val="14"/>
        <w:numPr>
          <w:ilvl w:val="0"/>
          <w:numId w:val="35"/>
        </w:numPr>
        <w:tabs>
          <w:tab w:val="left" w:pos="1580"/>
        </w:tabs>
        <w:spacing w:before="2" w:after="0" w:line="364" w:lineRule="auto"/>
        <w:ind w:left="498" w:right="754" w:firstLine="480"/>
        <w:jc w:val="both"/>
        <w:rPr>
          <w:sz w:val="24"/>
        </w:rPr>
      </w:pPr>
      <w:r>
        <w:rPr>
          <w:spacing w:val="-1"/>
          <w:sz w:val="24"/>
        </w:rPr>
        <w:t>重庆华为公司方面，非法签订其经营许可范围以外的工程合同；施工前未对</w:t>
      </w:r>
      <w:r>
        <w:rPr>
          <w:spacing w:val="-7"/>
          <w:sz w:val="24"/>
        </w:rPr>
        <w:t>临时雇员进行针对性安全培训，施工中未提供符合标准的劳动防护用品；未向天安化工</w:t>
      </w:r>
      <w:r>
        <w:rPr>
          <w:sz w:val="24"/>
        </w:rPr>
        <w:t>公司提出有限空间作业许可申请；未安排现场监护。</w:t>
      </w:r>
    </w:p>
    <w:p>
      <w:pPr>
        <w:spacing w:after="0" w:line="364" w:lineRule="auto"/>
        <w:jc w:val="both"/>
        <w:rPr>
          <w:sz w:val="24"/>
        </w:rPr>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spacing w:before="32" w:line="417" w:lineRule="auto"/>
        <w:ind w:left="498" w:right="823" w:firstLine="559"/>
        <w:jc w:val="left"/>
        <w:rPr>
          <w:rFonts w:hint="eastAsia" w:ascii="黑体" w:hAnsi="黑体" w:eastAsia="黑体"/>
          <w:sz w:val="28"/>
        </w:rPr>
      </w:pPr>
      <w:r>
        <w:rPr>
          <w:rFonts w:hint="eastAsia" w:ascii="黑体" w:hAnsi="黑体" w:eastAsia="黑体"/>
          <w:sz w:val="28"/>
        </w:rPr>
        <w:t>五、河南省新密市中原环保新密热力有限公司“10·10”较大窒息事故（城市运维行业，缺氧窒息事故）</w:t>
      </w:r>
    </w:p>
    <w:p>
      <w:pPr>
        <w:pStyle w:val="5"/>
        <w:numPr>
          <w:ilvl w:val="0"/>
          <w:numId w:val="36"/>
        </w:numPr>
        <w:tabs>
          <w:tab w:val="left" w:pos="1160"/>
        </w:tabs>
        <w:spacing w:before="68" w:after="0" w:line="240" w:lineRule="auto"/>
        <w:ind w:left="1159" w:right="0" w:hanging="182"/>
        <w:jc w:val="left"/>
      </w:pPr>
      <w:r>
        <w:t>事故简要情况</w:t>
      </w:r>
    </w:p>
    <w:p>
      <w:pPr>
        <w:pStyle w:val="6"/>
        <w:spacing w:before="160"/>
        <w:ind w:left="978"/>
      </w:pPr>
      <w:r>
        <w:rPr>
          <w:rFonts w:ascii="Times New Roman" w:eastAsia="Times New Roman"/>
        </w:rPr>
        <w:t>2019</w:t>
      </w:r>
      <w:r>
        <w:rPr>
          <w:rFonts w:ascii="Times New Roman" w:eastAsia="Times New Roman"/>
          <w:spacing w:val="10"/>
        </w:rPr>
        <w:t xml:space="preserve"> </w:t>
      </w:r>
      <w:r>
        <w:rPr>
          <w:spacing w:val="-25"/>
        </w:rPr>
        <w:t xml:space="preserve">年 </w:t>
      </w:r>
      <w:r>
        <w:rPr>
          <w:rFonts w:ascii="Times New Roman" w:eastAsia="Times New Roman"/>
        </w:rPr>
        <w:t>10</w:t>
      </w:r>
      <w:r>
        <w:rPr>
          <w:rFonts w:ascii="Times New Roman" w:eastAsia="Times New Roman"/>
          <w:spacing w:val="11"/>
        </w:rPr>
        <w:t xml:space="preserve"> </w:t>
      </w:r>
      <w:r>
        <w:rPr>
          <w:spacing w:val="-25"/>
        </w:rPr>
        <w:t xml:space="preserve">月 </w:t>
      </w:r>
      <w:r>
        <w:rPr>
          <w:rFonts w:ascii="Times New Roman" w:eastAsia="Times New Roman"/>
        </w:rPr>
        <w:t>10</w:t>
      </w:r>
      <w:r>
        <w:rPr>
          <w:rFonts w:ascii="Times New Roman" w:eastAsia="Times New Roman"/>
          <w:spacing w:val="14"/>
        </w:rPr>
        <w:t xml:space="preserve"> </w:t>
      </w:r>
      <w:r>
        <w:t>日，中原环保新密热力有限公司检修维护中心发现供热一次管网</w:t>
      </w:r>
    </w:p>
    <w:p>
      <w:pPr>
        <w:pStyle w:val="6"/>
        <w:ind w:left="498"/>
        <w:jc w:val="both"/>
      </w:pPr>
      <w:r>
        <w:rPr>
          <w:spacing w:val="-11"/>
        </w:rPr>
        <w:t xml:space="preserve">注水异常后，随即安排东区班组办理相关审批手续，分别组织 </w:t>
      </w:r>
      <w:r>
        <w:rPr>
          <w:rFonts w:ascii="Times New Roman" w:eastAsia="Times New Roman"/>
        </w:rPr>
        <w:t xml:space="preserve">2 </w:t>
      </w:r>
      <w:r>
        <w:t>组人员对一次管网进行</w:t>
      </w:r>
    </w:p>
    <w:p>
      <w:pPr>
        <w:pStyle w:val="6"/>
        <w:spacing w:before="160"/>
        <w:ind w:left="498"/>
        <w:jc w:val="both"/>
      </w:pPr>
      <w:r>
        <w:rPr>
          <w:spacing w:val="-2"/>
        </w:rPr>
        <w:t>查漏巡检。</w:t>
      </w:r>
      <w:r>
        <w:rPr>
          <w:rFonts w:ascii="Times New Roman" w:eastAsia="Times New Roman"/>
        </w:rPr>
        <w:t xml:space="preserve">15 </w:t>
      </w:r>
      <w:r>
        <w:rPr>
          <w:spacing w:val="-30"/>
        </w:rPr>
        <w:t xml:space="preserve">时 </w:t>
      </w:r>
      <w:r>
        <w:rPr>
          <w:rFonts w:ascii="Times New Roman" w:eastAsia="Times New Roman"/>
        </w:rPr>
        <w:t xml:space="preserve">20 </w:t>
      </w:r>
      <w:r>
        <w:rPr>
          <w:spacing w:val="-12"/>
        </w:rPr>
        <w:t xml:space="preserve">分左右，其中 </w:t>
      </w:r>
      <w:r>
        <w:rPr>
          <w:rFonts w:ascii="Times New Roman" w:eastAsia="Times New Roman"/>
        </w:rPr>
        <w:t xml:space="preserve">1 </w:t>
      </w:r>
      <w:r>
        <w:rPr>
          <w:spacing w:val="-10"/>
        </w:rPr>
        <w:t xml:space="preserve">组巡检组的 </w:t>
      </w:r>
      <w:r>
        <w:rPr>
          <w:rFonts w:ascii="Times New Roman" w:eastAsia="Times New Roman"/>
        </w:rPr>
        <w:t xml:space="preserve">1 </w:t>
      </w:r>
      <w:r>
        <w:rPr>
          <w:spacing w:val="-1"/>
        </w:rPr>
        <w:t>名作业人员下井后缺氧窒息晕倒，同</w:t>
      </w:r>
    </w:p>
    <w:p>
      <w:pPr>
        <w:pStyle w:val="6"/>
        <w:ind w:left="498"/>
        <w:jc w:val="both"/>
      </w:pPr>
      <w:r>
        <w:rPr>
          <w:spacing w:val="-15"/>
        </w:rPr>
        <w:t xml:space="preserve">组另外 </w:t>
      </w:r>
      <w:r>
        <w:rPr>
          <w:rFonts w:ascii="Times New Roman" w:eastAsia="Times New Roman"/>
        </w:rPr>
        <w:t xml:space="preserve">2 </w:t>
      </w:r>
      <w:r>
        <w:rPr>
          <w:spacing w:val="-10"/>
        </w:rPr>
        <w:t xml:space="preserve">人陆续下井施救均晕倒。另 </w:t>
      </w:r>
      <w:r>
        <w:rPr>
          <w:rFonts w:ascii="Times New Roman" w:eastAsia="Times New Roman"/>
        </w:rPr>
        <w:t xml:space="preserve">1 </w:t>
      </w:r>
      <w:r>
        <w:rPr>
          <w:spacing w:val="-4"/>
        </w:rPr>
        <w:t>组巡查至现场发现异常后，拨打救援电话并开展</w:t>
      </w:r>
    </w:p>
    <w:p>
      <w:pPr>
        <w:pStyle w:val="6"/>
        <w:spacing w:before="160"/>
        <w:ind w:left="498"/>
        <w:jc w:val="both"/>
      </w:pPr>
      <w:r>
        <w:rPr>
          <w:spacing w:val="-12"/>
        </w:rPr>
        <w:t xml:space="preserve">救援，成功救出 </w:t>
      </w:r>
      <w:r>
        <w:rPr>
          <w:rFonts w:ascii="Times New Roman" w:eastAsia="Times New Roman"/>
        </w:rPr>
        <w:t xml:space="preserve">2 </w:t>
      </w:r>
      <w:r>
        <w:rPr>
          <w:spacing w:val="-9"/>
        </w:rPr>
        <w:t xml:space="preserve">人，消防救援人员赶到后救出第 </w:t>
      </w:r>
      <w:r>
        <w:rPr>
          <w:rFonts w:ascii="Times New Roman" w:eastAsia="Times New Roman"/>
        </w:rPr>
        <w:t xml:space="preserve">3 </w:t>
      </w:r>
      <w:r>
        <w:rPr>
          <w:spacing w:val="-13"/>
        </w:rPr>
        <w:t xml:space="preserve">人。事故造成 </w:t>
      </w:r>
      <w:r>
        <w:rPr>
          <w:rFonts w:ascii="Times New Roman" w:eastAsia="Times New Roman"/>
        </w:rPr>
        <w:t xml:space="preserve">3 </w:t>
      </w:r>
      <w:r>
        <w:rPr>
          <w:spacing w:val="-5"/>
        </w:rPr>
        <w:t>人死亡，直接经济</w:t>
      </w:r>
    </w:p>
    <w:p>
      <w:pPr>
        <w:pStyle w:val="6"/>
        <w:spacing w:line="364" w:lineRule="auto"/>
        <w:ind w:left="498" w:right="753"/>
        <w:jc w:val="both"/>
      </w:pPr>
      <w:r>
        <w:rPr>
          <w:spacing w:val="-16"/>
        </w:rPr>
        <w:t xml:space="preserve">损失约 </w:t>
      </w:r>
      <w:r>
        <w:rPr>
          <w:rFonts w:ascii="Times New Roman" w:eastAsia="Times New Roman"/>
        </w:rPr>
        <w:t xml:space="preserve">305.8 </w:t>
      </w:r>
      <w:r>
        <w:rPr>
          <w:spacing w:val="-10"/>
        </w:rPr>
        <w:t xml:space="preserve">万元。事后，对该公司总经理处以上 </w:t>
      </w:r>
      <w:r>
        <w:rPr>
          <w:rFonts w:ascii="Times New Roman" w:eastAsia="Times New Roman"/>
        </w:rPr>
        <w:t xml:space="preserve">1 </w:t>
      </w:r>
      <w:r>
        <w:rPr>
          <w:spacing w:val="-15"/>
        </w:rPr>
        <w:t xml:space="preserve">年收入 </w:t>
      </w:r>
      <w:r>
        <w:rPr>
          <w:rFonts w:ascii="Times New Roman" w:eastAsia="Times New Roman"/>
        </w:rPr>
        <w:t>40%</w:t>
      </w:r>
      <w:r>
        <w:rPr>
          <w:spacing w:val="-14"/>
        </w:rPr>
        <w:t xml:space="preserve">的罚款，对 </w:t>
      </w:r>
      <w:r>
        <w:rPr>
          <w:rFonts w:ascii="Times New Roman" w:eastAsia="Times New Roman"/>
        </w:rPr>
        <w:t xml:space="preserve">8 </w:t>
      </w:r>
      <w:r>
        <w:rPr>
          <w:spacing w:val="-5"/>
        </w:rPr>
        <w:t>名负有直</w:t>
      </w:r>
      <w:r>
        <w:rPr>
          <w:spacing w:val="-6"/>
        </w:rPr>
        <w:t>接责任或领导责任的人员予以记过、严重警告、警告等不同程度的行政处罚，对该公司</w:t>
      </w:r>
      <w:r>
        <w:rPr>
          <w:spacing w:val="-20"/>
        </w:rPr>
        <w:t xml:space="preserve">处以 </w:t>
      </w:r>
      <w:r>
        <w:rPr>
          <w:rFonts w:ascii="Times New Roman" w:eastAsia="Times New Roman"/>
        </w:rPr>
        <w:t xml:space="preserve">60 </w:t>
      </w:r>
      <w:r>
        <w:t>万元行政处罚。</w:t>
      </w:r>
    </w:p>
    <w:p>
      <w:pPr>
        <w:pStyle w:val="5"/>
        <w:numPr>
          <w:ilvl w:val="0"/>
          <w:numId w:val="36"/>
        </w:numPr>
        <w:tabs>
          <w:tab w:val="left" w:pos="1160"/>
        </w:tabs>
        <w:spacing w:before="2" w:after="0" w:line="240" w:lineRule="auto"/>
        <w:ind w:left="1159" w:right="0" w:hanging="182"/>
        <w:jc w:val="left"/>
      </w:pPr>
      <w:r>
        <w:t>事故教训</w:t>
      </w:r>
    </w:p>
    <w:p>
      <w:pPr>
        <w:pStyle w:val="14"/>
        <w:numPr>
          <w:ilvl w:val="0"/>
          <w:numId w:val="37"/>
        </w:numPr>
        <w:tabs>
          <w:tab w:val="left" w:pos="1580"/>
        </w:tabs>
        <w:spacing w:before="160" w:after="0" w:line="240" w:lineRule="auto"/>
        <w:ind w:left="1579" w:right="0" w:hanging="602"/>
        <w:jc w:val="left"/>
        <w:rPr>
          <w:sz w:val="24"/>
        </w:rPr>
      </w:pPr>
      <w:r>
        <w:rPr>
          <w:sz w:val="24"/>
        </w:rPr>
        <w:t>未严格审批，现场未配备安全防护设备、个体防护用品和应急救援装备。</w:t>
      </w:r>
    </w:p>
    <w:p>
      <w:pPr>
        <w:pStyle w:val="14"/>
        <w:numPr>
          <w:ilvl w:val="0"/>
          <w:numId w:val="37"/>
        </w:numPr>
        <w:tabs>
          <w:tab w:val="left" w:pos="1580"/>
        </w:tabs>
        <w:spacing w:before="161" w:after="0" w:line="240" w:lineRule="auto"/>
        <w:ind w:left="1579" w:right="0" w:hanging="602"/>
        <w:jc w:val="left"/>
        <w:rPr>
          <w:sz w:val="24"/>
        </w:rPr>
      </w:pPr>
      <w:r>
        <w:rPr>
          <w:sz w:val="24"/>
        </w:rPr>
        <w:t>发生险情后未采取任何防护措施，盲目施救，导致伤亡扩大。</w:t>
      </w:r>
    </w:p>
    <w:p>
      <w:pPr>
        <w:pStyle w:val="14"/>
        <w:numPr>
          <w:ilvl w:val="0"/>
          <w:numId w:val="37"/>
        </w:numPr>
        <w:tabs>
          <w:tab w:val="left" w:pos="1580"/>
        </w:tabs>
        <w:spacing w:before="160" w:after="0" w:line="240" w:lineRule="auto"/>
        <w:ind w:left="1579" w:right="0" w:hanging="602"/>
        <w:jc w:val="left"/>
        <w:rPr>
          <w:sz w:val="24"/>
        </w:rPr>
      </w:pPr>
      <w:r>
        <w:rPr>
          <w:sz w:val="24"/>
        </w:rPr>
        <w:t>安全培训未落实，人员缺乏相应的安全防护和应急救援能力。</w:t>
      </w:r>
    </w:p>
    <w:p>
      <w:pPr>
        <w:pStyle w:val="6"/>
        <w:spacing w:before="11"/>
        <w:rPr>
          <w:sz w:val="25"/>
        </w:rPr>
      </w:pPr>
    </w:p>
    <w:p>
      <w:pPr>
        <w:spacing w:before="1" w:line="417" w:lineRule="auto"/>
        <w:ind w:left="498" w:right="826" w:firstLine="559"/>
        <w:jc w:val="left"/>
        <w:rPr>
          <w:rFonts w:hint="eastAsia" w:ascii="黑体" w:hAnsi="黑体" w:eastAsia="黑体"/>
          <w:sz w:val="28"/>
        </w:rPr>
      </w:pPr>
      <w:r>
        <w:rPr>
          <w:rFonts w:hint="eastAsia" w:ascii="黑体" w:hAnsi="黑体" w:eastAsia="黑体"/>
          <w:sz w:val="28"/>
        </w:rPr>
        <w:t>六、安徽省芜湖市繁昌经济开发区污水管网修复工程“5·1”较大中毒窒息事故（建筑行业，硫化氢中毒事故）</w:t>
      </w:r>
    </w:p>
    <w:p>
      <w:pPr>
        <w:pStyle w:val="5"/>
        <w:numPr>
          <w:ilvl w:val="0"/>
          <w:numId w:val="38"/>
        </w:numPr>
        <w:tabs>
          <w:tab w:val="left" w:pos="1160"/>
        </w:tabs>
        <w:spacing w:before="68" w:after="0" w:line="240" w:lineRule="auto"/>
        <w:ind w:left="1159" w:right="0" w:hanging="182"/>
        <w:jc w:val="left"/>
      </w:pPr>
      <w:r>
        <w:t>事故简要情况</w:t>
      </w:r>
    </w:p>
    <w:p>
      <w:pPr>
        <w:pStyle w:val="6"/>
        <w:spacing w:before="160" w:line="364" w:lineRule="auto"/>
        <w:ind w:left="498" w:right="665" w:firstLine="480"/>
      </w:pPr>
      <w:r>
        <w:rPr>
          <w:rFonts w:ascii="Times New Roman" w:eastAsia="Times New Roman"/>
        </w:rPr>
        <w:t xml:space="preserve">2019 </w:t>
      </w:r>
      <w:r>
        <w:t xml:space="preserve">年 </w:t>
      </w:r>
      <w:r>
        <w:rPr>
          <w:rFonts w:ascii="Times New Roman" w:eastAsia="Times New Roman"/>
        </w:rPr>
        <w:t xml:space="preserve">9 </w:t>
      </w:r>
      <w:r>
        <w:t>月，上海潜业市政工程有限公司（施工单位）中标繁昌经济开发区污水管网修复改建二期非开挖修复工程项目，项目由安徽建大项目管理有限公司进行监理。上海潜业市政工程有限公司将项目部分配套工程（点修补）口头安排给上海潜业市政工程有限公司黄山分公司，该分公司又将作业再次口头安排给宁波博昱环境工程有限公司</w:t>
      </w:r>
    </w:p>
    <w:p>
      <w:pPr>
        <w:pStyle w:val="6"/>
        <w:spacing w:before="3" w:line="364" w:lineRule="auto"/>
        <w:ind w:left="498" w:right="634"/>
        <w:jc w:val="both"/>
      </w:pPr>
      <w:r>
        <w:t>（实际施工单位）。</w:t>
      </w:r>
      <w:r>
        <w:rPr>
          <w:rFonts w:ascii="Times New Roman" w:eastAsia="Times New Roman"/>
        </w:rPr>
        <w:t xml:space="preserve">2020 </w:t>
      </w:r>
      <w:r>
        <w:rPr>
          <w:spacing w:val="-28"/>
        </w:rPr>
        <w:t xml:space="preserve">年 </w:t>
      </w:r>
      <w:r>
        <w:rPr>
          <w:rFonts w:ascii="Times New Roman" w:eastAsia="Times New Roman"/>
        </w:rPr>
        <w:t xml:space="preserve">5 </w:t>
      </w:r>
      <w:r>
        <w:rPr>
          <w:spacing w:val="-27"/>
        </w:rPr>
        <w:t xml:space="preserve">月 </w:t>
      </w:r>
      <w:r>
        <w:rPr>
          <w:rFonts w:ascii="Times New Roman" w:eastAsia="Times New Roman"/>
        </w:rPr>
        <w:t xml:space="preserve">1 </w:t>
      </w:r>
      <w:r>
        <w:rPr>
          <w:spacing w:val="-4"/>
        </w:rPr>
        <w:t xml:space="preserve">日，宁波博昱环境工程有限公司 </w:t>
      </w:r>
      <w:r>
        <w:rPr>
          <w:rFonts w:ascii="Times New Roman" w:eastAsia="Times New Roman"/>
        </w:rPr>
        <w:t xml:space="preserve">8 </w:t>
      </w:r>
      <w:r>
        <w:t>名人员前往安徽</w:t>
      </w:r>
      <w:r>
        <w:rPr>
          <w:spacing w:val="-4"/>
        </w:rPr>
        <w:t>省芜湖市繁昌经济开发区纬五路与经三路交叉口处开展施工作业。抽水后，井下水位已</w:t>
      </w:r>
      <w:r>
        <w:rPr>
          <w:spacing w:val="-6"/>
        </w:rPr>
        <w:t>经达到清淤作业条件，作业人员使用水枪对井下进行管道冲洗清淤。</w:t>
      </w:r>
      <w:r>
        <w:rPr>
          <w:rFonts w:ascii="Times New Roman" w:eastAsia="Times New Roman"/>
        </w:rPr>
        <w:t xml:space="preserve">10 </w:t>
      </w:r>
      <w:r>
        <w:rPr>
          <w:spacing w:val="-30"/>
        </w:rPr>
        <w:t xml:space="preserve">时 </w:t>
      </w:r>
      <w:r>
        <w:rPr>
          <w:rFonts w:ascii="Times New Roman" w:eastAsia="Times New Roman"/>
        </w:rPr>
        <w:t xml:space="preserve">58 </w:t>
      </w:r>
      <w:r>
        <w:rPr>
          <w:spacing w:val="-3"/>
        </w:rPr>
        <w:t>分，因水</w:t>
      </w:r>
      <w:r>
        <w:rPr>
          <w:spacing w:val="-4"/>
        </w:rPr>
        <w:t>枪枪头位置不当需要调整，</w:t>
      </w:r>
      <w:r>
        <w:rPr>
          <w:rFonts w:ascii="Times New Roman" w:eastAsia="Times New Roman"/>
          <w:spacing w:val="-5"/>
        </w:rPr>
        <w:t xml:space="preserve">1 </w:t>
      </w:r>
      <w:r>
        <w:rPr>
          <w:spacing w:val="-2"/>
        </w:rPr>
        <w:t>名作业人员在未通风、未检测及未佩戴安全带、安全绳和</w:t>
      </w:r>
      <w:r>
        <w:rPr>
          <w:spacing w:val="-16"/>
        </w:rPr>
        <w:t>呼吸防护用品的情况下，仅穿戴防水衣和安全帽下井作业，因吸入硫化氢气体中毒晕倒。</w:t>
      </w:r>
    </w:p>
    <w:p>
      <w:pPr>
        <w:spacing w:after="0" w:line="364" w:lineRule="auto"/>
        <w:jc w:val="both"/>
        <w:sectPr>
          <w:pgSz w:w="11910" w:h="16840"/>
          <w:pgMar w:top="150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spacing w:before="60"/>
        <w:ind w:left="498"/>
      </w:pPr>
      <w:r>
        <w:t xml:space="preserve">井上人员发现后，在没有任何安全防护的情况下，有 </w:t>
      </w:r>
      <w:r>
        <w:rPr>
          <w:rFonts w:ascii="Times New Roman" w:eastAsia="Times New Roman"/>
        </w:rPr>
        <w:t xml:space="preserve">2 </w:t>
      </w:r>
      <w:r>
        <w:t>人接连进入井内施救，均晕倒在</w:t>
      </w:r>
    </w:p>
    <w:p>
      <w:pPr>
        <w:pStyle w:val="6"/>
        <w:spacing w:line="364" w:lineRule="auto"/>
        <w:ind w:left="498" w:right="753"/>
      </w:pPr>
      <w:r>
        <w:rPr>
          <w:spacing w:val="-10"/>
        </w:rPr>
        <w:t xml:space="preserve">井内；后经消防救援人员将 </w:t>
      </w:r>
      <w:r>
        <w:rPr>
          <w:rFonts w:ascii="Times New Roman" w:eastAsia="Times New Roman"/>
        </w:rPr>
        <w:t xml:space="preserve">3 </w:t>
      </w:r>
      <w:r>
        <w:rPr>
          <w:spacing w:val="-10"/>
        </w:rPr>
        <w:t xml:space="preserve">人救出，但均已死亡。事故直接经济损失约 </w:t>
      </w:r>
      <w:r>
        <w:rPr>
          <w:rFonts w:ascii="Times New Roman" w:eastAsia="Times New Roman"/>
        </w:rPr>
        <w:t xml:space="preserve">400 </w:t>
      </w:r>
      <w:r>
        <w:rPr>
          <w:spacing w:val="-11"/>
        </w:rPr>
        <w:t>万元。事</w:t>
      </w:r>
      <w:r>
        <w:rPr>
          <w:spacing w:val="-5"/>
        </w:rPr>
        <w:t xml:space="preserve">后，对该公司法定代表人处以上 </w:t>
      </w:r>
      <w:r>
        <w:rPr>
          <w:rFonts w:ascii="Times New Roman" w:eastAsia="Times New Roman"/>
        </w:rPr>
        <w:t xml:space="preserve">1 </w:t>
      </w:r>
      <w:r>
        <w:rPr>
          <w:spacing w:val="-15"/>
        </w:rPr>
        <w:t xml:space="preserve">年收入 </w:t>
      </w:r>
      <w:r>
        <w:rPr>
          <w:rFonts w:ascii="Times New Roman" w:eastAsia="Times New Roman"/>
        </w:rPr>
        <w:t>40%</w:t>
      </w:r>
      <w:r>
        <w:t>罚款的行政处罚。</w:t>
      </w:r>
    </w:p>
    <w:p>
      <w:pPr>
        <w:pStyle w:val="5"/>
        <w:numPr>
          <w:ilvl w:val="0"/>
          <w:numId w:val="38"/>
        </w:numPr>
        <w:tabs>
          <w:tab w:val="left" w:pos="1340"/>
        </w:tabs>
        <w:spacing w:before="1" w:after="0" w:line="240" w:lineRule="auto"/>
        <w:ind w:left="1339" w:right="0" w:hanging="182"/>
        <w:jc w:val="left"/>
      </w:pPr>
      <w:r>
        <w:t>事故教训</w:t>
      </w:r>
    </w:p>
    <w:p>
      <w:pPr>
        <w:pStyle w:val="14"/>
        <w:numPr>
          <w:ilvl w:val="0"/>
          <w:numId w:val="39"/>
        </w:numPr>
        <w:tabs>
          <w:tab w:val="left" w:pos="1580"/>
        </w:tabs>
        <w:spacing w:before="161" w:after="0" w:line="364" w:lineRule="auto"/>
        <w:ind w:left="498" w:right="665" w:firstLine="480"/>
        <w:jc w:val="left"/>
        <w:rPr>
          <w:sz w:val="24"/>
        </w:rPr>
      </w:pPr>
      <w:r>
        <w:rPr>
          <w:sz w:val="24"/>
        </w:rPr>
        <w:t>上海潜业方面，未认真履行安全生产主体责任。项目经理等管理人员未能全</w:t>
      </w:r>
      <w:r>
        <w:rPr>
          <w:spacing w:val="-1"/>
          <w:sz w:val="24"/>
        </w:rPr>
        <w:t>部在岗履行职责，将部分辅助工程以口头形式安排给分公司，后分公司再次口头转交。</w:t>
      </w:r>
      <w:r>
        <w:rPr>
          <w:sz w:val="24"/>
        </w:rPr>
        <w:t>转交后，单位未对实际施工单位相关施工班组进行安全交底和现场管理。</w:t>
      </w:r>
    </w:p>
    <w:p>
      <w:pPr>
        <w:pStyle w:val="14"/>
        <w:numPr>
          <w:ilvl w:val="0"/>
          <w:numId w:val="39"/>
        </w:numPr>
        <w:tabs>
          <w:tab w:val="left" w:pos="1581"/>
        </w:tabs>
        <w:spacing w:before="1" w:after="0" w:line="364" w:lineRule="auto"/>
        <w:ind w:left="498" w:right="753" w:firstLine="480"/>
        <w:jc w:val="both"/>
        <w:rPr>
          <w:sz w:val="24"/>
        </w:rPr>
      </w:pPr>
      <w:r>
        <w:rPr>
          <w:sz w:val="24"/>
        </w:rPr>
        <w:t>宁波博昱方面，未对作业人员进行有限空间作业安全培训，未配备必需的安</w:t>
      </w:r>
      <w:r>
        <w:rPr>
          <w:spacing w:val="-8"/>
          <w:sz w:val="24"/>
        </w:rPr>
        <w:t>全防护设备、个体防护用品和应急救援装备。作业人员未检测、未通风、未使用个体防</w:t>
      </w:r>
      <w:r>
        <w:rPr>
          <w:sz w:val="24"/>
        </w:rPr>
        <w:t>护用品违规下井作业，事故发生后，盲目施救导致伤亡扩大。</w:t>
      </w:r>
    </w:p>
    <w:p>
      <w:pPr>
        <w:pStyle w:val="14"/>
        <w:numPr>
          <w:ilvl w:val="0"/>
          <w:numId w:val="39"/>
        </w:numPr>
        <w:tabs>
          <w:tab w:val="left" w:pos="1580"/>
        </w:tabs>
        <w:spacing w:before="2" w:after="0" w:line="364" w:lineRule="auto"/>
        <w:ind w:left="498" w:right="754" w:firstLine="480"/>
        <w:jc w:val="both"/>
        <w:rPr>
          <w:sz w:val="24"/>
        </w:rPr>
        <w:sectPr>
          <w:pgSz w:w="11910" w:h="16840"/>
          <w:pgMar w:top="142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r>
        <w:rPr>
          <w:spacing w:val="-1"/>
          <w:sz w:val="24"/>
        </w:rPr>
        <w:t>安徽建大方面，未认真履行监理职责，项目总监理未履行总监职责，未到过</w:t>
      </w:r>
      <w:r>
        <w:rPr>
          <w:spacing w:val="-10"/>
          <w:sz w:val="24"/>
        </w:rPr>
        <w:t>施工现场，仅安排一名不具备监理职业资格的人员进行监理工作，并以项目总监名义签</w:t>
      </w:r>
      <w:r>
        <w:rPr>
          <w:sz w:val="24"/>
        </w:rPr>
        <w:t>署相关监理文件。</w:t>
      </w:r>
    </w:p>
    <w:p>
      <w:pPr>
        <w:pStyle w:val="6"/>
        <w:spacing w:before="6"/>
        <w:rPr>
          <w:sz w:val="23"/>
        </w:rPr>
      </w:pPr>
    </w:p>
    <w:p>
      <w:pPr>
        <w:pStyle w:val="3"/>
        <w:spacing w:before="54"/>
        <w:ind w:left="0" w:right="258" w:firstLine="0"/>
        <w:jc w:val="center"/>
      </w:pPr>
      <w:bookmarkStart w:id="49" w:name="_bookmark36"/>
      <w:bookmarkEnd w:id="49"/>
      <w:r>
        <w:t>附录 7  练习题</w:t>
      </w:r>
    </w:p>
    <w:p>
      <w:pPr>
        <w:pStyle w:val="6"/>
        <w:spacing w:before="0"/>
        <w:rPr>
          <w:rFonts w:ascii="黑体"/>
          <w:sz w:val="20"/>
        </w:rPr>
      </w:pPr>
    </w:p>
    <w:p>
      <w:pPr>
        <w:pStyle w:val="6"/>
        <w:spacing w:before="2"/>
        <w:rPr>
          <w:rFonts w:ascii="黑体"/>
          <w:sz w:val="14"/>
        </w:rPr>
      </w:pPr>
    </w:p>
    <w:p>
      <w:pPr>
        <w:pStyle w:val="4"/>
        <w:spacing w:before="61"/>
        <w:ind w:left="1057" w:firstLine="0"/>
      </w:pPr>
      <w:r>
        <w:t>一、判断题</w:t>
      </w:r>
    </w:p>
    <w:p>
      <w:pPr>
        <w:pStyle w:val="14"/>
        <w:numPr>
          <w:ilvl w:val="0"/>
          <w:numId w:val="40"/>
        </w:numPr>
        <w:tabs>
          <w:tab w:val="left" w:pos="1163"/>
          <w:tab w:val="left" w:pos="9169"/>
        </w:tabs>
        <w:spacing w:before="214" w:after="0" w:line="364" w:lineRule="auto"/>
        <w:ind w:left="498" w:right="634" w:firstLine="480"/>
        <w:jc w:val="left"/>
        <w:rPr>
          <w:rFonts w:ascii="Calibri" w:eastAsia="Calibri"/>
          <w:sz w:val="22"/>
        </w:rPr>
      </w:pPr>
      <w:r>
        <w:rPr>
          <w:sz w:val="24"/>
        </w:rPr>
        <w:t>有限空间作业属高风险作业</w:t>
      </w:r>
      <w:r>
        <w:rPr>
          <w:spacing w:val="-10"/>
          <w:sz w:val="24"/>
        </w:rPr>
        <w:t>，</w:t>
      </w:r>
      <w:r>
        <w:rPr>
          <w:sz w:val="24"/>
        </w:rPr>
        <w:t>其存在的风险具有隐蔽性</w:t>
      </w:r>
      <w:r>
        <w:rPr>
          <w:spacing w:val="-10"/>
          <w:sz w:val="24"/>
        </w:rPr>
        <w:t>、</w:t>
      </w:r>
      <w:r>
        <w:rPr>
          <w:sz w:val="24"/>
        </w:rPr>
        <w:t>突发性和复杂性</w:t>
      </w:r>
      <w:r>
        <w:rPr>
          <w:spacing w:val="-10"/>
          <w:sz w:val="24"/>
        </w:rPr>
        <w:t>，</w:t>
      </w:r>
      <w:r>
        <w:rPr>
          <w:sz w:val="24"/>
        </w:rPr>
        <w:t>完全不可控。</w:t>
      </w:r>
      <w:r>
        <w:rPr>
          <w:sz w:val="24"/>
        </w:rPr>
        <w:tab/>
      </w:r>
      <w:r>
        <w:rPr>
          <w:spacing w:val="-9"/>
          <w:sz w:val="24"/>
        </w:rPr>
        <w:t>（）</w:t>
      </w:r>
    </w:p>
    <w:p>
      <w:pPr>
        <w:pStyle w:val="14"/>
        <w:numPr>
          <w:ilvl w:val="0"/>
          <w:numId w:val="40"/>
        </w:numPr>
        <w:tabs>
          <w:tab w:val="left" w:pos="1163"/>
          <w:tab w:val="left" w:pos="9169"/>
        </w:tabs>
        <w:spacing w:before="1" w:after="0" w:line="364" w:lineRule="auto"/>
        <w:ind w:left="498" w:right="634" w:firstLine="480"/>
        <w:jc w:val="left"/>
        <w:rPr>
          <w:rFonts w:ascii="Calibri" w:eastAsia="Calibri"/>
          <w:sz w:val="22"/>
        </w:rPr>
      </w:pPr>
      <w:r>
        <w:rPr>
          <w:sz w:val="24"/>
        </w:rPr>
        <w:t>当空气中甲烷达</w:t>
      </w:r>
      <w:r>
        <w:rPr>
          <w:spacing w:val="-49"/>
          <w:sz w:val="24"/>
        </w:rPr>
        <w:t xml:space="preserve"> </w:t>
      </w:r>
      <w:r>
        <w:rPr>
          <w:rFonts w:ascii="Calibri" w:eastAsia="Calibri"/>
          <w:sz w:val="24"/>
        </w:rPr>
        <w:t>25%</w:t>
      </w:r>
      <w:r>
        <w:rPr>
          <w:sz w:val="24"/>
        </w:rPr>
        <w:t>～</w:t>
      </w:r>
      <w:r>
        <w:rPr>
          <w:rFonts w:ascii="Calibri" w:eastAsia="Calibri"/>
          <w:sz w:val="24"/>
        </w:rPr>
        <w:t>30%</w:t>
      </w:r>
      <w:r>
        <w:rPr>
          <w:sz w:val="24"/>
        </w:rPr>
        <w:t>（体积分数）时，可引起头痛、头晕、乏力、注意力不集中</w:t>
      </w:r>
      <w:r>
        <w:rPr>
          <w:spacing w:val="-20"/>
          <w:sz w:val="24"/>
        </w:rPr>
        <w:t>、</w:t>
      </w:r>
      <w:r>
        <w:rPr>
          <w:sz w:val="24"/>
        </w:rPr>
        <w:t>呼吸和心跳加速等</w:t>
      </w:r>
      <w:r>
        <w:rPr>
          <w:spacing w:val="-17"/>
          <w:sz w:val="24"/>
        </w:rPr>
        <w:t>；</w:t>
      </w:r>
      <w:r>
        <w:rPr>
          <w:sz w:val="24"/>
        </w:rPr>
        <w:t>若不及时脱离接触</w:t>
      </w:r>
      <w:r>
        <w:rPr>
          <w:spacing w:val="-20"/>
          <w:sz w:val="24"/>
        </w:rPr>
        <w:t>，</w:t>
      </w:r>
      <w:r>
        <w:rPr>
          <w:sz w:val="24"/>
        </w:rPr>
        <w:t>可致窒息死亡。</w:t>
      </w:r>
      <w:r>
        <w:rPr>
          <w:sz w:val="24"/>
        </w:rPr>
        <w:tab/>
      </w:r>
      <w:r>
        <w:rPr>
          <w:spacing w:val="-9"/>
          <w:sz w:val="24"/>
        </w:rPr>
        <w:t>（）</w:t>
      </w:r>
    </w:p>
    <w:p>
      <w:pPr>
        <w:pStyle w:val="14"/>
        <w:numPr>
          <w:ilvl w:val="0"/>
          <w:numId w:val="40"/>
        </w:numPr>
        <w:tabs>
          <w:tab w:val="left" w:pos="1220"/>
          <w:tab w:val="left" w:pos="9169"/>
        </w:tabs>
        <w:spacing w:before="2" w:after="0" w:line="364" w:lineRule="auto"/>
        <w:ind w:left="498" w:right="634" w:firstLine="480"/>
        <w:jc w:val="left"/>
        <w:rPr>
          <w:sz w:val="22"/>
        </w:rPr>
      </w:pPr>
      <w:r>
        <w:rPr>
          <w:sz w:val="24"/>
        </w:rPr>
        <w:t>硫化氢是一种无色</w:t>
      </w:r>
      <w:r>
        <w:rPr>
          <w:spacing w:val="-32"/>
          <w:sz w:val="24"/>
        </w:rPr>
        <w:t>、</w:t>
      </w:r>
      <w:r>
        <w:rPr>
          <w:sz w:val="24"/>
        </w:rPr>
        <w:t>较空气重的</w:t>
      </w:r>
      <w:r>
        <w:rPr>
          <w:spacing w:val="-29"/>
          <w:sz w:val="24"/>
        </w:rPr>
        <w:t>、</w:t>
      </w:r>
      <w:r>
        <w:rPr>
          <w:sz w:val="24"/>
        </w:rPr>
        <w:t>具有燃爆性的有毒气体</w:t>
      </w:r>
      <w:r>
        <w:rPr>
          <w:spacing w:val="-29"/>
          <w:sz w:val="24"/>
        </w:rPr>
        <w:t>。</w:t>
      </w:r>
      <w:r>
        <w:rPr>
          <w:sz w:val="24"/>
        </w:rPr>
        <w:t>低浓度时人体能感受到浓烈的臭鸡蛋气味</w:t>
      </w:r>
      <w:r>
        <w:rPr>
          <w:spacing w:val="-24"/>
          <w:sz w:val="24"/>
        </w:rPr>
        <w:t>，</w:t>
      </w:r>
      <w:r>
        <w:rPr>
          <w:sz w:val="24"/>
        </w:rPr>
        <w:t>随着浓度的升高</w:t>
      </w:r>
      <w:r>
        <w:rPr>
          <w:spacing w:val="-22"/>
          <w:sz w:val="24"/>
        </w:rPr>
        <w:t>，</w:t>
      </w:r>
      <w:r>
        <w:rPr>
          <w:sz w:val="24"/>
        </w:rPr>
        <w:t>感觉臭味减弱。</w:t>
      </w:r>
      <w:r>
        <w:rPr>
          <w:sz w:val="24"/>
        </w:rPr>
        <w:tab/>
      </w:r>
      <w:r>
        <w:rPr>
          <w:spacing w:val="-9"/>
          <w:sz w:val="24"/>
        </w:rPr>
        <w:t>（）</w:t>
      </w:r>
    </w:p>
    <w:p>
      <w:pPr>
        <w:pStyle w:val="14"/>
        <w:numPr>
          <w:ilvl w:val="0"/>
          <w:numId w:val="40"/>
        </w:numPr>
        <w:tabs>
          <w:tab w:val="left" w:pos="1220"/>
        </w:tabs>
        <w:spacing w:before="1" w:after="0" w:line="240" w:lineRule="auto"/>
        <w:ind w:left="1219" w:right="0" w:hanging="242"/>
        <w:jc w:val="left"/>
        <w:rPr>
          <w:sz w:val="22"/>
        </w:rPr>
      </w:pPr>
      <w:r>
        <w:rPr>
          <w:spacing w:val="-11"/>
          <w:sz w:val="24"/>
        </w:rPr>
        <w:t>封闭式的污水处理池属于有限空间，开放式的污水处理池则不属于有限空间。</w:t>
      </w:r>
      <w:r>
        <w:rPr>
          <w:sz w:val="24"/>
        </w:rPr>
        <w:t>（）</w:t>
      </w:r>
    </w:p>
    <w:p>
      <w:pPr>
        <w:pStyle w:val="14"/>
        <w:numPr>
          <w:ilvl w:val="0"/>
          <w:numId w:val="40"/>
        </w:numPr>
        <w:tabs>
          <w:tab w:val="left" w:pos="1220"/>
          <w:tab w:val="left" w:pos="9169"/>
        </w:tabs>
        <w:spacing w:before="160" w:after="0" w:line="240" w:lineRule="auto"/>
        <w:ind w:left="1219" w:right="0" w:hanging="242"/>
        <w:jc w:val="left"/>
        <w:rPr>
          <w:sz w:val="22"/>
        </w:rPr>
      </w:pPr>
      <w:r>
        <w:rPr>
          <w:sz w:val="24"/>
        </w:rPr>
        <w:t>作业审批对作业安全不会产生影响</w:t>
      </w:r>
      <w:r>
        <w:rPr>
          <w:spacing w:val="-32"/>
          <w:sz w:val="24"/>
        </w:rPr>
        <w:t>，</w:t>
      </w:r>
      <w:r>
        <w:rPr>
          <w:sz w:val="24"/>
        </w:rPr>
        <w:t>是否实施可自行决定。</w:t>
      </w:r>
      <w:r>
        <w:rPr>
          <w:sz w:val="24"/>
        </w:rPr>
        <w:tab/>
      </w:r>
      <w:r>
        <w:rPr>
          <w:sz w:val="24"/>
        </w:rPr>
        <w:t>（）</w:t>
      </w:r>
    </w:p>
    <w:p>
      <w:pPr>
        <w:pStyle w:val="14"/>
        <w:numPr>
          <w:ilvl w:val="0"/>
          <w:numId w:val="40"/>
        </w:numPr>
        <w:tabs>
          <w:tab w:val="left" w:pos="1220"/>
          <w:tab w:val="left" w:pos="9169"/>
        </w:tabs>
        <w:spacing w:before="161" w:after="0" w:line="364" w:lineRule="auto"/>
        <w:ind w:left="498" w:right="634" w:firstLine="480"/>
        <w:jc w:val="left"/>
        <w:rPr>
          <w:sz w:val="22"/>
        </w:rPr>
      </w:pPr>
      <w:r>
        <w:rPr>
          <w:sz w:val="24"/>
        </w:rPr>
        <w:t>长管呼吸器属于隔绝式呼吸器的一种</w:t>
      </w:r>
      <w:r>
        <w:rPr>
          <w:spacing w:val="-46"/>
          <w:sz w:val="24"/>
        </w:rPr>
        <w:t>，</w:t>
      </w:r>
      <w:r>
        <w:rPr>
          <w:sz w:val="24"/>
        </w:rPr>
        <w:t>一般分为自吸式长管呼吸器</w:t>
      </w:r>
      <w:r>
        <w:rPr>
          <w:spacing w:val="-44"/>
          <w:sz w:val="24"/>
        </w:rPr>
        <w:t>、</w:t>
      </w:r>
      <w:r>
        <w:rPr>
          <w:sz w:val="24"/>
        </w:rPr>
        <w:t>连续送风式长呼吸器和高压送风式长管呼吸器。</w:t>
      </w:r>
      <w:r>
        <w:rPr>
          <w:sz w:val="24"/>
        </w:rPr>
        <w:tab/>
      </w:r>
      <w:r>
        <w:rPr>
          <w:spacing w:val="-9"/>
          <w:sz w:val="24"/>
        </w:rPr>
        <w:t>（）</w:t>
      </w:r>
    </w:p>
    <w:p>
      <w:pPr>
        <w:pStyle w:val="14"/>
        <w:numPr>
          <w:ilvl w:val="0"/>
          <w:numId w:val="40"/>
        </w:numPr>
        <w:tabs>
          <w:tab w:val="left" w:pos="1220"/>
          <w:tab w:val="left" w:pos="9169"/>
        </w:tabs>
        <w:spacing w:before="1" w:after="0" w:line="364" w:lineRule="auto"/>
        <w:ind w:left="498" w:right="634" w:firstLine="480"/>
        <w:jc w:val="left"/>
        <w:rPr>
          <w:sz w:val="22"/>
        </w:rPr>
      </w:pPr>
      <w:r>
        <w:rPr>
          <w:sz w:val="24"/>
        </w:rPr>
        <w:t>作业前</w:t>
      </w:r>
      <w:r>
        <w:rPr>
          <w:spacing w:val="-46"/>
          <w:sz w:val="24"/>
        </w:rPr>
        <w:t>，</w:t>
      </w:r>
      <w:r>
        <w:rPr>
          <w:sz w:val="24"/>
        </w:rPr>
        <w:t>作业人员必须对有限空间内气体环境进行充分检测</w:t>
      </w:r>
      <w:r>
        <w:rPr>
          <w:spacing w:val="-44"/>
          <w:sz w:val="24"/>
        </w:rPr>
        <w:t>，</w:t>
      </w:r>
      <w:r>
        <w:rPr>
          <w:sz w:val="24"/>
        </w:rPr>
        <w:t>确认气体检测结果符合作业安全要求方可作业。同时，如果评估作业过程中气体环境不会发生太大变化， 作业期间可不再进行实时监测。</w:t>
      </w:r>
      <w:r>
        <w:rPr>
          <w:sz w:val="24"/>
        </w:rPr>
        <w:tab/>
      </w:r>
      <w:r>
        <w:rPr>
          <w:spacing w:val="-9"/>
          <w:sz w:val="24"/>
        </w:rPr>
        <w:t>（）</w:t>
      </w:r>
    </w:p>
    <w:p>
      <w:pPr>
        <w:pStyle w:val="14"/>
        <w:numPr>
          <w:ilvl w:val="0"/>
          <w:numId w:val="40"/>
        </w:numPr>
        <w:tabs>
          <w:tab w:val="left" w:pos="1220"/>
          <w:tab w:val="left" w:pos="9169"/>
        </w:tabs>
        <w:spacing w:before="2" w:after="0" w:line="364" w:lineRule="auto"/>
        <w:ind w:left="498" w:right="634" w:firstLine="480"/>
        <w:jc w:val="left"/>
        <w:rPr>
          <w:sz w:val="22"/>
        </w:rPr>
      </w:pPr>
      <w:r>
        <w:rPr>
          <w:sz w:val="24"/>
        </w:rPr>
        <w:t>除中毒</w:t>
      </w:r>
      <w:r>
        <w:rPr>
          <w:spacing w:val="-20"/>
          <w:sz w:val="24"/>
        </w:rPr>
        <w:t>、</w:t>
      </w:r>
      <w:r>
        <w:rPr>
          <w:sz w:val="24"/>
        </w:rPr>
        <w:t>缺氧窒息和燃爆外</w:t>
      </w:r>
      <w:r>
        <w:rPr>
          <w:spacing w:val="-17"/>
          <w:sz w:val="24"/>
        </w:rPr>
        <w:t>，</w:t>
      </w:r>
      <w:r>
        <w:rPr>
          <w:sz w:val="24"/>
        </w:rPr>
        <w:t>有限空间内还可能存在淹溺</w:t>
      </w:r>
      <w:r>
        <w:rPr>
          <w:spacing w:val="-17"/>
          <w:sz w:val="24"/>
        </w:rPr>
        <w:t>、</w:t>
      </w:r>
      <w:r>
        <w:rPr>
          <w:sz w:val="24"/>
        </w:rPr>
        <w:t>高处坠落</w:t>
      </w:r>
      <w:r>
        <w:rPr>
          <w:spacing w:val="-20"/>
          <w:sz w:val="24"/>
        </w:rPr>
        <w:t>、</w:t>
      </w:r>
      <w:r>
        <w:rPr>
          <w:sz w:val="24"/>
        </w:rPr>
        <w:t>触电</w:t>
      </w:r>
      <w:r>
        <w:rPr>
          <w:spacing w:val="-17"/>
          <w:sz w:val="24"/>
        </w:rPr>
        <w:t>、</w:t>
      </w:r>
      <w:r>
        <w:rPr>
          <w:sz w:val="24"/>
        </w:rPr>
        <w:t>物体打击</w:t>
      </w:r>
      <w:r>
        <w:rPr>
          <w:spacing w:val="-15"/>
          <w:sz w:val="24"/>
        </w:rPr>
        <w:t>、</w:t>
      </w:r>
      <w:r>
        <w:rPr>
          <w:sz w:val="24"/>
        </w:rPr>
        <w:t>机械伤害</w:t>
      </w:r>
      <w:r>
        <w:rPr>
          <w:spacing w:val="-12"/>
          <w:sz w:val="24"/>
        </w:rPr>
        <w:t>、</w:t>
      </w:r>
      <w:r>
        <w:rPr>
          <w:sz w:val="24"/>
        </w:rPr>
        <w:t>灼烫</w:t>
      </w:r>
      <w:r>
        <w:rPr>
          <w:spacing w:val="-12"/>
          <w:sz w:val="24"/>
        </w:rPr>
        <w:t>、</w:t>
      </w:r>
      <w:r>
        <w:rPr>
          <w:sz w:val="24"/>
        </w:rPr>
        <w:t>坍塌</w:t>
      </w:r>
      <w:r>
        <w:rPr>
          <w:spacing w:val="-12"/>
          <w:sz w:val="24"/>
        </w:rPr>
        <w:t>、</w:t>
      </w:r>
      <w:r>
        <w:rPr>
          <w:sz w:val="24"/>
        </w:rPr>
        <w:t>掩埋</w:t>
      </w:r>
      <w:r>
        <w:rPr>
          <w:spacing w:val="-15"/>
          <w:sz w:val="24"/>
        </w:rPr>
        <w:t>、</w:t>
      </w:r>
      <w:r>
        <w:rPr>
          <w:sz w:val="24"/>
        </w:rPr>
        <w:t>高温高湿等安全风险。</w:t>
      </w:r>
      <w:r>
        <w:rPr>
          <w:sz w:val="24"/>
        </w:rPr>
        <w:tab/>
      </w:r>
      <w:r>
        <w:rPr>
          <w:spacing w:val="-9"/>
          <w:sz w:val="24"/>
        </w:rPr>
        <w:t>（）</w:t>
      </w:r>
    </w:p>
    <w:p>
      <w:pPr>
        <w:pStyle w:val="14"/>
        <w:numPr>
          <w:ilvl w:val="0"/>
          <w:numId w:val="40"/>
        </w:numPr>
        <w:tabs>
          <w:tab w:val="left" w:pos="1220"/>
          <w:tab w:val="left" w:pos="9169"/>
        </w:tabs>
        <w:spacing w:before="1" w:after="0" w:line="364" w:lineRule="auto"/>
        <w:ind w:left="498" w:right="634" w:firstLine="480"/>
        <w:jc w:val="left"/>
        <w:rPr>
          <w:sz w:val="22"/>
        </w:rPr>
      </w:pPr>
      <w:r>
        <w:rPr>
          <w:sz w:val="24"/>
        </w:rPr>
        <w:t>如果本单位有限空间作业频次低</w:t>
      </w:r>
      <w:r>
        <w:rPr>
          <w:spacing w:val="-46"/>
          <w:sz w:val="24"/>
        </w:rPr>
        <w:t>，</w:t>
      </w:r>
      <w:r>
        <w:rPr>
          <w:sz w:val="24"/>
        </w:rPr>
        <w:t>属于偶发作业</w:t>
      </w:r>
      <w:r>
        <w:rPr>
          <w:spacing w:val="-44"/>
          <w:sz w:val="24"/>
        </w:rPr>
        <w:t>，</w:t>
      </w:r>
      <w:r>
        <w:rPr>
          <w:sz w:val="24"/>
        </w:rPr>
        <w:t>可不纳入企业安全管理体系进行统一管理。</w:t>
      </w:r>
      <w:r>
        <w:rPr>
          <w:sz w:val="24"/>
        </w:rPr>
        <w:tab/>
      </w:r>
      <w:r>
        <w:rPr>
          <w:spacing w:val="-9"/>
          <w:sz w:val="24"/>
        </w:rPr>
        <w:t>（）</w:t>
      </w:r>
    </w:p>
    <w:p>
      <w:pPr>
        <w:pStyle w:val="14"/>
        <w:numPr>
          <w:ilvl w:val="0"/>
          <w:numId w:val="40"/>
        </w:numPr>
        <w:tabs>
          <w:tab w:val="left" w:pos="1340"/>
          <w:tab w:val="left" w:pos="9169"/>
        </w:tabs>
        <w:spacing w:before="1" w:after="0" w:line="364" w:lineRule="auto"/>
        <w:ind w:left="498" w:right="634" w:firstLine="480"/>
        <w:jc w:val="left"/>
        <w:rPr>
          <w:sz w:val="22"/>
        </w:rPr>
      </w:pPr>
      <w:r>
        <w:rPr>
          <w:sz w:val="24"/>
        </w:rPr>
        <w:t>不具备有限空间作业安全生产条件的单位，不应实施有限空间作业。发包单位应将有限空间作业发包给具备安全生产条件的承包单位实施作业。</w:t>
      </w:r>
      <w:r>
        <w:rPr>
          <w:sz w:val="24"/>
        </w:rPr>
        <w:tab/>
      </w:r>
      <w:r>
        <w:rPr>
          <w:spacing w:val="-9"/>
          <w:sz w:val="24"/>
        </w:rPr>
        <w:t>（）</w:t>
      </w:r>
    </w:p>
    <w:p>
      <w:pPr>
        <w:pStyle w:val="14"/>
        <w:numPr>
          <w:ilvl w:val="0"/>
          <w:numId w:val="40"/>
        </w:numPr>
        <w:tabs>
          <w:tab w:val="left" w:pos="1340"/>
          <w:tab w:val="left" w:pos="9169"/>
        </w:tabs>
        <w:spacing w:before="1" w:after="0" w:line="364" w:lineRule="auto"/>
        <w:ind w:left="498" w:right="634" w:firstLine="480"/>
        <w:jc w:val="left"/>
        <w:rPr>
          <w:sz w:val="22"/>
        </w:rPr>
      </w:pPr>
      <w:r>
        <w:rPr>
          <w:sz w:val="24"/>
        </w:rPr>
        <w:t>甲苯和二甲苯通常作为油漆</w:t>
      </w:r>
      <w:r>
        <w:rPr>
          <w:spacing w:val="-46"/>
          <w:sz w:val="24"/>
        </w:rPr>
        <w:t>、</w:t>
      </w:r>
      <w:r>
        <w:rPr>
          <w:sz w:val="24"/>
        </w:rPr>
        <w:t>黏结剂的稀释剂</w:t>
      </w:r>
      <w:r>
        <w:rPr>
          <w:spacing w:val="-44"/>
          <w:sz w:val="24"/>
        </w:rPr>
        <w:t>，</w:t>
      </w:r>
      <w:r>
        <w:rPr>
          <w:sz w:val="24"/>
        </w:rPr>
        <w:t>在有限空间内进行涂装作业时</w:t>
      </w:r>
      <w:r>
        <w:rPr>
          <w:spacing w:val="-16"/>
          <w:sz w:val="24"/>
        </w:rPr>
        <w:t xml:space="preserve">， </w:t>
      </w:r>
      <w:r>
        <w:rPr>
          <w:sz w:val="24"/>
        </w:rPr>
        <w:t>可能存在因吸入高浓度甲苯</w:t>
      </w:r>
      <w:r>
        <w:rPr>
          <w:spacing w:val="-32"/>
          <w:sz w:val="24"/>
        </w:rPr>
        <w:t>、</w:t>
      </w:r>
      <w:r>
        <w:rPr>
          <w:sz w:val="24"/>
        </w:rPr>
        <w:t>二甲苯蒸气导致人员中毒的风险。</w:t>
      </w:r>
      <w:r>
        <w:rPr>
          <w:sz w:val="24"/>
        </w:rPr>
        <w:tab/>
      </w:r>
      <w:r>
        <w:rPr>
          <w:spacing w:val="-9"/>
          <w:sz w:val="24"/>
        </w:rPr>
        <w:t>（）</w:t>
      </w:r>
    </w:p>
    <w:p>
      <w:pPr>
        <w:pStyle w:val="14"/>
        <w:numPr>
          <w:ilvl w:val="0"/>
          <w:numId w:val="40"/>
        </w:numPr>
        <w:tabs>
          <w:tab w:val="left" w:pos="1340"/>
          <w:tab w:val="left" w:pos="9169"/>
        </w:tabs>
        <w:spacing w:before="2" w:after="0" w:line="364" w:lineRule="auto"/>
        <w:ind w:left="498" w:right="634" w:firstLine="480"/>
        <w:jc w:val="left"/>
        <w:rPr>
          <w:sz w:val="22"/>
        </w:rPr>
      </w:pPr>
      <w:r>
        <w:rPr>
          <w:sz w:val="24"/>
        </w:rPr>
        <w:t>气体检测报警仪的传感器应每年至少检定或校准</w:t>
      </w:r>
      <w:r>
        <w:rPr>
          <w:spacing w:val="-54"/>
          <w:sz w:val="24"/>
        </w:rPr>
        <w:t xml:space="preserve"> </w:t>
      </w:r>
      <w:r>
        <w:rPr>
          <w:sz w:val="24"/>
        </w:rPr>
        <w:t>1</w:t>
      </w:r>
      <w:r>
        <w:rPr>
          <w:spacing w:val="-54"/>
          <w:sz w:val="24"/>
        </w:rPr>
        <w:t xml:space="preserve"> </w:t>
      </w:r>
      <w:r>
        <w:rPr>
          <w:sz w:val="24"/>
        </w:rPr>
        <w:t>次，量值准确方可使用；日常使用时应确保零值准确。</w:t>
      </w:r>
      <w:r>
        <w:rPr>
          <w:sz w:val="24"/>
        </w:rPr>
        <w:tab/>
      </w:r>
      <w:r>
        <w:rPr>
          <w:spacing w:val="-9"/>
          <w:sz w:val="24"/>
        </w:rPr>
        <w:t>（）</w:t>
      </w:r>
    </w:p>
    <w:p>
      <w:pPr>
        <w:pStyle w:val="14"/>
        <w:numPr>
          <w:ilvl w:val="0"/>
          <w:numId w:val="40"/>
        </w:numPr>
        <w:tabs>
          <w:tab w:val="left" w:pos="1340"/>
        </w:tabs>
        <w:spacing w:before="1" w:after="0" w:line="240" w:lineRule="auto"/>
        <w:ind w:left="1339" w:right="0" w:hanging="362"/>
        <w:jc w:val="left"/>
        <w:rPr>
          <w:sz w:val="22"/>
        </w:rPr>
      </w:pPr>
      <w:r>
        <w:rPr>
          <w:sz w:val="24"/>
        </w:rPr>
        <w:t>安全帽应在产品声明的有效期内使用，受到较大冲击后，只要帽壳没有明显的</w:t>
      </w:r>
    </w:p>
    <w:p>
      <w:pPr>
        <w:spacing w:after="0" w:line="240" w:lineRule="auto"/>
        <w:jc w:val="left"/>
        <w:rPr>
          <w:sz w:val="22"/>
        </w:rPr>
        <w:sectPr>
          <w:pgSz w:w="11910" w:h="16840"/>
          <w:pgMar w:top="158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tabs>
          <w:tab w:val="left" w:pos="9169"/>
        </w:tabs>
        <w:spacing w:before="40"/>
        <w:ind w:left="498"/>
        <w:jc w:val="both"/>
      </w:pPr>
      <w:r>
        <w:t>断裂纹或变形就可 以继续使用。</w:t>
      </w:r>
      <w:r>
        <w:tab/>
      </w:r>
      <w:r>
        <w:t>（）</w:t>
      </w:r>
    </w:p>
    <w:p>
      <w:pPr>
        <w:pStyle w:val="14"/>
        <w:numPr>
          <w:ilvl w:val="0"/>
          <w:numId w:val="40"/>
        </w:numPr>
        <w:tabs>
          <w:tab w:val="left" w:pos="1340"/>
        </w:tabs>
        <w:spacing w:before="161" w:after="0" w:line="364" w:lineRule="auto"/>
        <w:ind w:left="498" w:right="634" w:firstLine="480"/>
        <w:jc w:val="both"/>
        <w:rPr>
          <w:sz w:val="22"/>
        </w:rPr>
      </w:pPr>
      <w:r>
        <w:rPr>
          <w:sz w:val="24"/>
        </w:rPr>
        <w:t>存在有限空间作业的单位应根据有限空间的定义，辨识本单位存在的有限空间</w:t>
      </w:r>
      <w:r>
        <w:rPr>
          <w:spacing w:val="-7"/>
          <w:sz w:val="24"/>
        </w:rPr>
        <w:t>及其安全风险，确定有限空间数量、位置、名称、主要危险有害因素、可能导致的事故</w:t>
      </w:r>
      <w:r>
        <w:rPr>
          <w:spacing w:val="-8"/>
          <w:sz w:val="24"/>
        </w:rPr>
        <w:t>及后果、防护要求、作业主体等情况，建立有限空间管理台账并及时更新。 （）</w:t>
      </w:r>
    </w:p>
    <w:p>
      <w:pPr>
        <w:pStyle w:val="14"/>
        <w:numPr>
          <w:ilvl w:val="0"/>
          <w:numId w:val="40"/>
        </w:numPr>
        <w:tabs>
          <w:tab w:val="left" w:pos="1340"/>
          <w:tab w:val="left" w:pos="9169"/>
        </w:tabs>
        <w:spacing w:before="2" w:after="0" w:line="364" w:lineRule="auto"/>
        <w:ind w:left="498" w:right="634" w:firstLine="480"/>
        <w:jc w:val="both"/>
        <w:rPr>
          <w:sz w:val="22"/>
        </w:rPr>
      </w:pPr>
      <w:r>
        <w:rPr>
          <w:sz w:val="24"/>
        </w:rPr>
        <w:t>发包单位对作业安全承担主体责任，承包单位对其承包的有限空间作业安全承担直接责任。</w:t>
      </w:r>
      <w:r>
        <w:rPr>
          <w:sz w:val="24"/>
        </w:rPr>
        <w:tab/>
      </w:r>
      <w:r>
        <w:rPr>
          <w:spacing w:val="-9"/>
          <w:sz w:val="24"/>
        </w:rPr>
        <w:t>（）</w:t>
      </w:r>
    </w:p>
    <w:p>
      <w:pPr>
        <w:pStyle w:val="14"/>
        <w:numPr>
          <w:ilvl w:val="0"/>
          <w:numId w:val="40"/>
        </w:numPr>
        <w:tabs>
          <w:tab w:val="left" w:pos="1340"/>
          <w:tab w:val="left" w:pos="8689"/>
          <w:tab w:val="left" w:pos="9169"/>
        </w:tabs>
        <w:spacing w:before="1" w:after="0" w:line="364" w:lineRule="auto"/>
        <w:ind w:left="498" w:right="634" w:firstLine="480"/>
        <w:jc w:val="right"/>
        <w:rPr>
          <w:sz w:val="22"/>
        </w:rPr>
      </w:pPr>
      <w:r>
        <w:rPr>
          <w:sz w:val="24"/>
        </w:rPr>
        <w:t>作业前应对作业环境进行安全风险辨识</w:t>
      </w:r>
      <w:r>
        <w:rPr>
          <w:spacing w:val="-46"/>
          <w:sz w:val="24"/>
        </w:rPr>
        <w:t>，</w:t>
      </w:r>
      <w:r>
        <w:rPr>
          <w:sz w:val="24"/>
        </w:rPr>
        <w:t>分析存在的危险有害因素</w:t>
      </w:r>
      <w:r>
        <w:rPr>
          <w:spacing w:val="-44"/>
          <w:sz w:val="24"/>
        </w:rPr>
        <w:t>，</w:t>
      </w:r>
      <w:r>
        <w:rPr>
          <w:sz w:val="24"/>
        </w:rPr>
        <w:t>提出消除</w:t>
      </w:r>
      <w:r>
        <w:rPr>
          <w:spacing w:val="-16"/>
          <w:sz w:val="24"/>
        </w:rPr>
        <w:t>、</w:t>
      </w:r>
      <w:r>
        <w:rPr>
          <w:sz w:val="24"/>
        </w:rPr>
        <w:t>控制危害的措施</w:t>
      </w:r>
      <w:r>
        <w:rPr>
          <w:spacing w:val="-32"/>
          <w:sz w:val="24"/>
        </w:rPr>
        <w:t>，</w:t>
      </w:r>
      <w:r>
        <w:rPr>
          <w:sz w:val="24"/>
        </w:rPr>
        <w:t>编制详细的作业方案。</w:t>
      </w:r>
      <w:r>
        <w:rPr>
          <w:sz w:val="24"/>
        </w:rPr>
        <w:tab/>
      </w:r>
      <w:r>
        <w:rPr>
          <w:sz w:val="24"/>
        </w:rPr>
        <w:tab/>
      </w:r>
      <w:r>
        <w:rPr>
          <w:spacing w:val="-9"/>
          <w:sz w:val="24"/>
        </w:rPr>
        <w:t xml:space="preserve">（） </w:t>
      </w:r>
      <w:r>
        <w:rPr>
          <w:sz w:val="24"/>
        </w:rPr>
        <w:t>17.未经审批</w:t>
      </w:r>
      <w:r>
        <w:rPr>
          <w:spacing w:val="-32"/>
          <w:sz w:val="24"/>
        </w:rPr>
        <w:t>，</w:t>
      </w:r>
      <w:r>
        <w:rPr>
          <w:sz w:val="24"/>
        </w:rPr>
        <w:t>企业不得擅自开展有限空间作业。</w:t>
      </w:r>
      <w:r>
        <w:rPr>
          <w:sz w:val="24"/>
        </w:rPr>
        <w:tab/>
      </w:r>
      <w:r>
        <w:rPr>
          <w:sz w:val="24"/>
        </w:rPr>
        <w:t>（）</w:t>
      </w:r>
    </w:p>
    <w:p>
      <w:pPr>
        <w:pStyle w:val="14"/>
        <w:numPr>
          <w:ilvl w:val="0"/>
          <w:numId w:val="41"/>
        </w:numPr>
        <w:tabs>
          <w:tab w:val="left" w:pos="1340"/>
          <w:tab w:val="left" w:pos="9152"/>
        </w:tabs>
        <w:spacing w:before="2" w:after="0" w:line="364" w:lineRule="auto"/>
        <w:ind w:left="498" w:right="639" w:firstLine="480"/>
        <w:jc w:val="left"/>
        <w:rPr>
          <w:sz w:val="24"/>
        </w:rPr>
      </w:pPr>
      <w:r>
        <w:rPr>
          <w:sz w:val="24"/>
        </w:rPr>
        <w:t>有限空间作业应设置监护</w:t>
      </w:r>
      <w:r>
        <w:rPr>
          <w:spacing w:val="12"/>
          <w:sz w:val="24"/>
        </w:rPr>
        <w:t>人员</w:t>
      </w:r>
      <w:r>
        <w:rPr>
          <w:spacing w:val="9"/>
          <w:sz w:val="24"/>
        </w:rPr>
        <w:t>，</w:t>
      </w:r>
      <w:r>
        <w:rPr>
          <w:spacing w:val="12"/>
          <w:sz w:val="24"/>
        </w:rPr>
        <w:t>在有限空</w:t>
      </w:r>
      <w:r>
        <w:rPr>
          <w:spacing w:val="9"/>
          <w:sz w:val="24"/>
        </w:rPr>
        <w:t>间</w:t>
      </w:r>
      <w:r>
        <w:rPr>
          <w:spacing w:val="12"/>
          <w:sz w:val="24"/>
        </w:rPr>
        <w:t>外全过程持</w:t>
      </w:r>
      <w:r>
        <w:rPr>
          <w:spacing w:val="9"/>
          <w:sz w:val="24"/>
        </w:rPr>
        <w:t>续</w:t>
      </w:r>
      <w:r>
        <w:rPr>
          <w:spacing w:val="12"/>
          <w:sz w:val="24"/>
        </w:rPr>
        <w:t>监护，不</w:t>
      </w:r>
      <w:r>
        <w:rPr>
          <w:spacing w:val="9"/>
          <w:sz w:val="24"/>
        </w:rPr>
        <w:t>得</w:t>
      </w:r>
      <w:r>
        <w:rPr>
          <w:spacing w:val="12"/>
          <w:sz w:val="24"/>
        </w:rPr>
        <w:t>擅离</w:t>
      </w:r>
      <w:r>
        <w:rPr>
          <w:sz w:val="24"/>
        </w:rPr>
        <w:t>职</w:t>
      </w:r>
      <w:r>
        <w:rPr>
          <w:spacing w:val="9"/>
          <w:sz w:val="24"/>
        </w:rPr>
        <w:t>守</w:t>
      </w:r>
      <w:r>
        <w:rPr>
          <w:sz w:val="24"/>
        </w:rPr>
        <w:t>。</w:t>
      </w:r>
      <w:r>
        <w:rPr>
          <w:sz w:val="24"/>
        </w:rPr>
        <w:tab/>
      </w:r>
      <w:r>
        <w:rPr>
          <w:spacing w:val="-3"/>
          <w:sz w:val="24"/>
        </w:rPr>
        <w:t>（）</w:t>
      </w:r>
    </w:p>
    <w:p>
      <w:pPr>
        <w:pStyle w:val="14"/>
        <w:numPr>
          <w:ilvl w:val="0"/>
          <w:numId w:val="41"/>
        </w:numPr>
        <w:tabs>
          <w:tab w:val="left" w:pos="1394"/>
          <w:tab w:val="left" w:pos="9152"/>
        </w:tabs>
        <w:spacing w:before="1" w:after="0" w:line="364" w:lineRule="auto"/>
        <w:ind w:left="498" w:right="639" w:firstLine="518"/>
        <w:jc w:val="left"/>
        <w:rPr>
          <w:sz w:val="24"/>
        </w:rPr>
      </w:pPr>
      <w:r>
        <w:rPr>
          <w:spacing w:val="9"/>
          <w:sz w:val="24"/>
        </w:rPr>
        <w:t>一旦发</w:t>
      </w:r>
      <w:r>
        <w:rPr>
          <w:spacing w:val="12"/>
          <w:sz w:val="24"/>
        </w:rPr>
        <w:t>生</w:t>
      </w:r>
      <w:r>
        <w:rPr>
          <w:spacing w:val="9"/>
          <w:sz w:val="24"/>
        </w:rPr>
        <w:t>有限空间作</w:t>
      </w:r>
      <w:r>
        <w:rPr>
          <w:spacing w:val="12"/>
          <w:sz w:val="24"/>
        </w:rPr>
        <w:t>业</w:t>
      </w:r>
      <w:r>
        <w:rPr>
          <w:spacing w:val="9"/>
          <w:sz w:val="24"/>
        </w:rPr>
        <w:t>事故</w:t>
      </w:r>
      <w:r>
        <w:rPr>
          <w:spacing w:val="-48"/>
          <w:sz w:val="24"/>
        </w:rPr>
        <w:t>，</w:t>
      </w:r>
      <w:r>
        <w:rPr>
          <w:spacing w:val="9"/>
          <w:sz w:val="24"/>
        </w:rPr>
        <w:t>任何情</w:t>
      </w:r>
      <w:r>
        <w:rPr>
          <w:spacing w:val="12"/>
          <w:sz w:val="24"/>
        </w:rPr>
        <w:t>况</w:t>
      </w:r>
      <w:r>
        <w:rPr>
          <w:spacing w:val="9"/>
          <w:sz w:val="24"/>
        </w:rPr>
        <w:t>下都要以救</w:t>
      </w:r>
      <w:r>
        <w:rPr>
          <w:spacing w:val="12"/>
          <w:sz w:val="24"/>
        </w:rPr>
        <w:t>人</w:t>
      </w:r>
      <w:r>
        <w:rPr>
          <w:spacing w:val="9"/>
          <w:sz w:val="24"/>
        </w:rPr>
        <w:t>为第一要</w:t>
      </w:r>
      <w:r>
        <w:rPr>
          <w:spacing w:val="12"/>
          <w:sz w:val="24"/>
        </w:rPr>
        <w:t>务</w:t>
      </w:r>
      <w:r>
        <w:rPr>
          <w:spacing w:val="-48"/>
          <w:sz w:val="24"/>
        </w:rPr>
        <w:t>，</w:t>
      </w:r>
      <w:r>
        <w:rPr>
          <w:spacing w:val="9"/>
          <w:sz w:val="24"/>
        </w:rPr>
        <w:t>现场人</w:t>
      </w:r>
      <w:r>
        <w:rPr>
          <w:sz w:val="24"/>
        </w:rPr>
        <w:t>员</w:t>
      </w:r>
      <w:r>
        <w:rPr>
          <w:spacing w:val="9"/>
          <w:sz w:val="24"/>
        </w:rPr>
        <w:t>必须第</w:t>
      </w:r>
      <w:r>
        <w:rPr>
          <w:spacing w:val="12"/>
          <w:sz w:val="24"/>
        </w:rPr>
        <w:t>一</w:t>
      </w:r>
      <w:r>
        <w:rPr>
          <w:spacing w:val="9"/>
          <w:sz w:val="24"/>
        </w:rPr>
        <w:t>时间组织实</w:t>
      </w:r>
      <w:r>
        <w:rPr>
          <w:spacing w:val="12"/>
          <w:sz w:val="24"/>
        </w:rPr>
        <w:t>施</w:t>
      </w:r>
      <w:r>
        <w:rPr>
          <w:spacing w:val="9"/>
          <w:sz w:val="24"/>
        </w:rPr>
        <w:t>救援</w:t>
      </w:r>
      <w:r>
        <w:rPr>
          <w:sz w:val="24"/>
        </w:rPr>
        <w:t>。</w:t>
      </w:r>
      <w:r>
        <w:rPr>
          <w:sz w:val="24"/>
        </w:rPr>
        <w:tab/>
      </w:r>
      <w:r>
        <w:rPr>
          <w:spacing w:val="-3"/>
          <w:sz w:val="24"/>
        </w:rPr>
        <w:t>（）</w:t>
      </w:r>
    </w:p>
    <w:p>
      <w:pPr>
        <w:pStyle w:val="14"/>
        <w:numPr>
          <w:ilvl w:val="0"/>
          <w:numId w:val="41"/>
        </w:numPr>
        <w:tabs>
          <w:tab w:val="left" w:pos="1394"/>
          <w:tab w:val="left" w:pos="9169"/>
        </w:tabs>
        <w:spacing w:before="1" w:after="0" w:line="240" w:lineRule="auto"/>
        <w:ind w:left="1393" w:right="0" w:hanging="378"/>
        <w:jc w:val="left"/>
        <w:rPr>
          <w:sz w:val="24"/>
        </w:rPr>
      </w:pPr>
      <w:r>
        <w:rPr>
          <w:sz w:val="24"/>
        </w:rPr>
        <w:t>实施救援时无需再进行强制通风等危害控制措施。</w:t>
      </w:r>
      <w:r>
        <w:rPr>
          <w:sz w:val="24"/>
        </w:rPr>
        <w:tab/>
      </w:r>
      <w:r>
        <w:rPr>
          <w:sz w:val="24"/>
        </w:rPr>
        <w:t>（）</w:t>
      </w:r>
    </w:p>
    <w:p>
      <w:pPr>
        <w:spacing w:before="212"/>
        <w:ind w:left="1057" w:right="0" w:firstLine="0"/>
        <w:jc w:val="left"/>
        <w:rPr>
          <w:rFonts w:hint="eastAsia" w:ascii="黑体" w:eastAsia="黑体"/>
          <w:sz w:val="28"/>
        </w:rPr>
      </w:pPr>
      <w:r>
        <w:rPr>
          <w:rFonts w:hint="eastAsia" w:ascii="黑体" w:eastAsia="黑体"/>
          <w:sz w:val="28"/>
        </w:rPr>
        <w:t>二、单项选择题</w:t>
      </w:r>
    </w:p>
    <w:p>
      <w:pPr>
        <w:pStyle w:val="14"/>
        <w:numPr>
          <w:ilvl w:val="0"/>
          <w:numId w:val="42"/>
        </w:numPr>
        <w:tabs>
          <w:tab w:val="left" w:pos="1174"/>
          <w:tab w:val="left" w:pos="6572"/>
        </w:tabs>
        <w:spacing w:before="214" w:after="0" w:line="240" w:lineRule="auto"/>
        <w:ind w:left="1173" w:right="0" w:hanging="242"/>
        <w:jc w:val="left"/>
        <w:rPr>
          <w:sz w:val="22"/>
        </w:rPr>
      </w:pPr>
      <w:r>
        <w:rPr>
          <w:sz w:val="24"/>
        </w:rPr>
        <w:t>窑炉、锅炉、煤气管道可能存在的安全风险有（</w:t>
      </w:r>
      <w:r>
        <w:rPr>
          <w:sz w:val="24"/>
        </w:rPr>
        <w:tab/>
      </w:r>
      <w:r>
        <w:rPr>
          <w:sz w:val="24"/>
        </w:rPr>
        <w:t>）。</w:t>
      </w:r>
    </w:p>
    <w:p>
      <w:pPr>
        <w:pStyle w:val="6"/>
        <w:tabs>
          <w:tab w:val="left" w:pos="4098"/>
        </w:tabs>
        <w:spacing w:before="160"/>
        <w:ind w:left="978"/>
      </w:pPr>
      <w:r>
        <w:t>A. 缺氧</w:t>
      </w:r>
      <w:r>
        <w:tab/>
      </w:r>
      <w:r>
        <w:t>B. CO</w:t>
      </w:r>
      <w:r>
        <w:rPr>
          <w:spacing w:val="-60"/>
        </w:rPr>
        <w:t xml:space="preserve"> </w:t>
      </w:r>
      <w:r>
        <w:t>中毒</w:t>
      </w:r>
    </w:p>
    <w:p>
      <w:pPr>
        <w:pStyle w:val="6"/>
        <w:tabs>
          <w:tab w:val="left" w:pos="4098"/>
        </w:tabs>
        <w:ind w:left="978"/>
      </w:pPr>
      <w:r>
        <w:t>C. 可燃性气体爆炸</w:t>
      </w:r>
      <w:r>
        <w:tab/>
      </w:r>
      <w:r>
        <w:t>D. 以上均包括</w:t>
      </w:r>
    </w:p>
    <w:p>
      <w:pPr>
        <w:pStyle w:val="14"/>
        <w:numPr>
          <w:ilvl w:val="0"/>
          <w:numId w:val="42"/>
        </w:numPr>
        <w:tabs>
          <w:tab w:val="left" w:pos="1269"/>
          <w:tab w:val="left" w:pos="4307"/>
          <w:tab w:val="left" w:pos="8804"/>
        </w:tabs>
        <w:spacing w:before="160" w:after="0" w:line="364" w:lineRule="auto"/>
        <w:ind w:left="498" w:right="754" w:firstLine="465"/>
        <w:jc w:val="left"/>
        <w:rPr>
          <w:rFonts w:ascii="Calibri" w:eastAsia="Calibri"/>
          <w:sz w:val="24"/>
        </w:rPr>
      </w:pPr>
      <w:r>
        <w:rPr>
          <w:sz w:val="24"/>
        </w:rPr>
        <w:t>空气</w:t>
      </w:r>
      <w:r>
        <w:rPr>
          <w:spacing w:val="4"/>
          <w:sz w:val="24"/>
        </w:rPr>
        <w:t>中</w:t>
      </w:r>
      <w:r>
        <w:rPr>
          <w:sz w:val="24"/>
        </w:rPr>
        <w:t>氧气含量一</w:t>
      </w:r>
      <w:r>
        <w:rPr>
          <w:spacing w:val="4"/>
          <w:sz w:val="24"/>
        </w:rPr>
        <w:t>般</w:t>
      </w:r>
      <w:r>
        <w:rPr>
          <w:sz w:val="24"/>
        </w:rPr>
        <w:t>为（</w:t>
      </w:r>
      <w:r>
        <w:rPr>
          <w:sz w:val="24"/>
        </w:rPr>
        <w:tab/>
      </w:r>
      <w:r>
        <w:rPr>
          <w:sz w:val="24"/>
        </w:rPr>
        <w:t>）。</w:t>
      </w:r>
      <w:r>
        <w:rPr>
          <w:spacing w:val="4"/>
          <w:sz w:val="24"/>
        </w:rPr>
        <w:t>当</w:t>
      </w:r>
      <w:r>
        <w:rPr>
          <w:sz w:val="24"/>
        </w:rPr>
        <w:t>有限空间内</w:t>
      </w:r>
      <w:r>
        <w:rPr>
          <w:spacing w:val="4"/>
          <w:sz w:val="24"/>
        </w:rPr>
        <w:t>空</w:t>
      </w:r>
      <w:r>
        <w:rPr>
          <w:sz w:val="24"/>
        </w:rPr>
        <w:t>气中氧含</w:t>
      </w:r>
      <w:r>
        <w:rPr>
          <w:spacing w:val="4"/>
          <w:sz w:val="24"/>
        </w:rPr>
        <w:t>量</w:t>
      </w:r>
      <w:r>
        <w:rPr>
          <w:sz w:val="24"/>
        </w:rPr>
        <w:t>低于（</w:t>
      </w:r>
      <w:r>
        <w:rPr>
          <w:sz w:val="24"/>
        </w:rPr>
        <w:tab/>
      </w:r>
      <w:r>
        <w:rPr>
          <w:sz w:val="24"/>
        </w:rPr>
        <w:t>）时</w:t>
      </w:r>
      <w:r>
        <w:rPr>
          <w:spacing w:val="-16"/>
          <w:sz w:val="24"/>
        </w:rPr>
        <w:t>会</w:t>
      </w:r>
      <w:r>
        <w:rPr>
          <w:sz w:val="24"/>
        </w:rPr>
        <w:t>有缺氧的危险，可能导致窒息事故发生。</w:t>
      </w:r>
    </w:p>
    <w:p>
      <w:pPr>
        <w:pStyle w:val="6"/>
        <w:tabs>
          <w:tab w:val="left" w:pos="4098"/>
        </w:tabs>
        <w:spacing w:before="1"/>
        <w:ind w:left="978"/>
      </w:pPr>
      <w:r>
        <w:t>A. 20%，18.5%</w:t>
      </w:r>
      <w:r>
        <w:tab/>
      </w:r>
      <w:r>
        <w:t>B. 23.5%，19.5%</w:t>
      </w:r>
    </w:p>
    <w:p>
      <w:pPr>
        <w:pStyle w:val="6"/>
        <w:tabs>
          <w:tab w:val="left" w:pos="4098"/>
        </w:tabs>
        <w:ind w:left="978"/>
      </w:pPr>
      <w:r>
        <w:t>C. 20.9%，23.5%</w:t>
      </w:r>
      <w:r>
        <w:tab/>
      </w:r>
      <w:r>
        <w:t>D. 20.9%，19.5%</w:t>
      </w:r>
    </w:p>
    <w:p>
      <w:pPr>
        <w:pStyle w:val="14"/>
        <w:numPr>
          <w:ilvl w:val="0"/>
          <w:numId w:val="42"/>
        </w:numPr>
        <w:tabs>
          <w:tab w:val="left" w:pos="1281"/>
          <w:tab w:val="left" w:pos="4760"/>
        </w:tabs>
        <w:spacing w:before="160" w:after="0" w:line="240" w:lineRule="auto"/>
        <w:ind w:left="1280" w:right="0" w:hanging="303"/>
        <w:jc w:val="left"/>
        <w:rPr>
          <w:rFonts w:ascii="Calibri" w:eastAsia="Calibri"/>
          <w:sz w:val="24"/>
        </w:rPr>
      </w:pPr>
      <w:r>
        <w:rPr>
          <w:sz w:val="24"/>
        </w:rPr>
        <w:t>紧急逃生呼吸器一般可提供（</w:t>
      </w:r>
      <w:r>
        <w:rPr>
          <w:sz w:val="24"/>
        </w:rPr>
        <w:tab/>
      </w:r>
      <w:r>
        <w:rPr>
          <w:sz w:val="24"/>
        </w:rPr>
        <w:t>）左右的供气时间。</w:t>
      </w:r>
    </w:p>
    <w:p>
      <w:pPr>
        <w:pStyle w:val="6"/>
        <w:tabs>
          <w:tab w:val="left" w:pos="4098"/>
        </w:tabs>
        <w:ind w:left="978"/>
      </w:pPr>
      <w:r>
        <w:t>A. 1min</w:t>
      </w:r>
      <w:r>
        <w:tab/>
      </w:r>
      <w:r>
        <w:t>B. 5min</w:t>
      </w:r>
    </w:p>
    <w:p>
      <w:pPr>
        <w:pStyle w:val="6"/>
        <w:tabs>
          <w:tab w:val="left" w:pos="4098"/>
        </w:tabs>
        <w:spacing w:before="160"/>
        <w:ind w:left="978"/>
      </w:pPr>
      <w:r>
        <w:t>C. 8min</w:t>
      </w:r>
      <w:r>
        <w:tab/>
      </w:r>
      <w:r>
        <w:t>D. 15mim</w:t>
      </w:r>
    </w:p>
    <w:p>
      <w:pPr>
        <w:pStyle w:val="14"/>
        <w:numPr>
          <w:ilvl w:val="0"/>
          <w:numId w:val="42"/>
        </w:numPr>
        <w:tabs>
          <w:tab w:val="left" w:pos="1174"/>
          <w:tab w:val="left" w:pos="6092"/>
        </w:tabs>
        <w:spacing w:before="161" w:after="0" w:line="240" w:lineRule="auto"/>
        <w:ind w:left="1173" w:right="0" w:hanging="242"/>
        <w:jc w:val="left"/>
        <w:rPr>
          <w:sz w:val="22"/>
        </w:rPr>
      </w:pPr>
      <w:r>
        <w:rPr>
          <w:sz w:val="24"/>
        </w:rPr>
        <w:t>正压式空气呼吸器气瓶工作压力应至少在（</w:t>
      </w:r>
      <w:r>
        <w:rPr>
          <w:sz w:val="24"/>
        </w:rPr>
        <w:tab/>
      </w:r>
      <w:r>
        <w:rPr>
          <w:sz w:val="24"/>
        </w:rPr>
        <w:t>）以上。</w:t>
      </w:r>
    </w:p>
    <w:p>
      <w:pPr>
        <w:pStyle w:val="6"/>
        <w:tabs>
          <w:tab w:val="left" w:pos="4098"/>
        </w:tabs>
        <w:spacing w:before="160"/>
        <w:ind w:left="978"/>
      </w:pPr>
      <w:r>
        <w:t>A. 5.5MPa</w:t>
      </w:r>
      <w:r>
        <w:tab/>
      </w:r>
      <w:r>
        <w:t>B. 15MPa</w:t>
      </w:r>
    </w:p>
    <w:p>
      <w:pPr>
        <w:pStyle w:val="6"/>
        <w:tabs>
          <w:tab w:val="left" w:pos="4098"/>
        </w:tabs>
        <w:ind w:left="978"/>
      </w:pPr>
      <w:r>
        <w:t>C. 25MPa</w:t>
      </w:r>
      <w:r>
        <w:tab/>
      </w:r>
      <w:r>
        <w:t>D. 40MPa</w:t>
      </w:r>
    </w:p>
    <w:p>
      <w:pPr>
        <w:pStyle w:val="14"/>
        <w:numPr>
          <w:ilvl w:val="0"/>
          <w:numId w:val="42"/>
        </w:numPr>
        <w:tabs>
          <w:tab w:val="left" w:pos="1205"/>
          <w:tab w:val="left" w:pos="5403"/>
        </w:tabs>
        <w:spacing w:before="160" w:after="0" w:line="240" w:lineRule="auto"/>
        <w:ind w:left="1205" w:right="0" w:hanging="241"/>
        <w:jc w:val="left"/>
        <w:rPr>
          <w:sz w:val="22"/>
        </w:rPr>
      </w:pPr>
      <w:r>
        <w:rPr>
          <w:sz w:val="24"/>
        </w:rPr>
        <w:t>正压式空气呼吸器气瓶压力下降到（</w:t>
      </w:r>
      <w:r>
        <w:rPr>
          <w:sz w:val="24"/>
        </w:rPr>
        <w:tab/>
      </w:r>
      <w:r>
        <w:rPr>
          <w:sz w:val="24"/>
        </w:rPr>
        <w:t>）范围，应发出蜂鸣报警声。</w:t>
      </w:r>
    </w:p>
    <w:p>
      <w:pPr>
        <w:spacing w:after="0" w:line="240" w:lineRule="auto"/>
        <w:jc w:val="left"/>
        <w:rPr>
          <w:sz w:val="22"/>
        </w:rPr>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6"/>
        <w:tabs>
          <w:tab w:val="left" w:pos="4218"/>
        </w:tabs>
        <w:spacing w:before="40"/>
        <w:ind w:left="978"/>
      </w:pPr>
      <w:r>
        <w:t>A. 2.0±0.5 MPa</w:t>
      </w:r>
      <w:r>
        <w:tab/>
      </w:r>
      <w:r>
        <w:t>B. 5.0±0.5 MPa</w:t>
      </w:r>
    </w:p>
    <w:p>
      <w:pPr>
        <w:pStyle w:val="6"/>
        <w:tabs>
          <w:tab w:val="left" w:pos="4218"/>
        </w:tabs>
        <w:ind w:left="978"/>
      </w:pPr>
      <w:r>
        <w:t>C. 5.5±0.5 MPa</w:t>
      </w:r>
      <w:r>
        <w:tab/>
      </w:r>
      <w:r>
        <w:t>D. 10.0±0.5MPa</w:t>
      </w:r>
    </w:p>
    <w:p>
      <w:pPr>
        <w:pStyle w:val="14"/>
        <w:numPr>
          <w:ilvl w:val="0"/>
          <w:numId w:val="42"/>
        </w:numPr>
        <w:tabs>
          <w:tab w:val="left" w:pos="1189"/>
          <w:tab w:val="left" w:pos="6827"/>
        </w:tabs>
        <w:spacing w:before="160" w:after="0" w:line="240" w:lineRule="auto"/>
        <w:ind w:left="1188" w:right="0" w:hanging="242"/>
        <w:jc w:val="left"/>
        <w:rPr>
          <w:sz w:val="22"/>
        </w:rPr>
      </w:pPr>
      <w:r>
        <w:rPr>
          <w:sz w:val="24"/>
        </w:rPr>
        <w:t>下列对于安全带选择、检查和使用描述错误的是（</w:t>
      </w:r>
      <w:r>
        <w:rPr>
          <w:sz w:val="24"/>
        </w:rPr>
        <w:tab/>
      </w:r>
      <w:r>
        <w:rPr>
          <w:sz w:val="24"/>
        </w:rPr>
        <w:t>）。</w:t>
      </w:r>
    </w:p>
    <w:p>
      <w:pPr>
        <w:pStyle w:val="14"/>
        <w:numPr>
          <w:ilvl w:val="0"/>
          <w:numId w:val="43"/>
        </w:numPr>
        <w:tabs>
          <w:tab w:val="left" w:pos="1339"/>
        </w:tabs>
        <w:spacing w:before="161" w:after="0" w:line="240" w:lineRule="auto"/>
        <w:ind w:left="1338" w:right="0" w:hanging="361"/>
        <w:jc w:val="left"/>
        <w:rPr>
          <w:sz w:val="24"/>
        </w:rPr>
      </w:pPr>
      <w:r>
        <w:rPr>
          <w:sz w:val="24"/>
        </w:rPr>
        <w:t>有限空间作业应选用半身式安全带</w:t>
      </w:r>
    </w:p>
    <w:p>
      <w:pPr>
        <w:pStyle w:val="14"/>
        <w:numPr>
          <w:ilvl w:val="0"/>
          <w:numId w:val="43"/>
        </w:numPr>
        <w:tabs>
          <w:tab w:val="left" w:pos="1339"/>
        </w:tabs>
        <w:spacing w:before="160" w:after="0" w:line="240" w:lineRule="auto"/>
        <w:ind w:left="1338" w:right="0" w:hanging="361"/>
        <w:jc w:val="left"/>
        <w:rPr>
          <w:sz w:val="24"/>
        </w:rPr>
      </w:pPr>
      <w:r>
        <w:rPr>
          <w:sz w:val="24"/>
        </w:rPr>
        <w:t>有限空间作业应选用全身式安全带</w:t>
      </w:r>
    </w:p>
    <w:p>
      <w:pPr>
        <w:pStyle w:val="14"/>
        <w:numPr>
          <w:ilvl w:val="0"/>
          <w:numId w:val="43"/>
        </w:numPr>
        <w:tabs>
          <w:tab w:val="left" w:pos="1339"/>
        </w:tabs>
        <w:spacing w:before="161" w:after="0" w:line="240" w:lineRule="auto"/>
        <w:ind w:left="1338" w:right="0" w:hanging="361"/>
        <w:jc w:val="left"/>
        <w:rPr>
          <w:sz w:val="24"/>
        </w:rPr>
      </w:pPr>
      <w:r>
        <w:rPr>
          <w:sz w:val="24"/>
        </w:rPr>
        <w:t>安全带使用前应对其进行检查，发现异常及时更换</w:t>
      </w:r>
    </w:p>
    <w:p>
      <w:pPr>
        <w:pStyle w:val="14"/>
        <w:numPr>
          <w:ilvl w:val="0"/>
          <w:numId w:val="43"/>
        </w:numPr>
        <w:tabs>
          <w:tab w:val="left" w:pos="1339"/>
          <w:tab w:val="left" w:pos="4443"/>
        </w:tabs>
        <w:spacing w:before="160" w:after="0" w:line="364" w:lineRule="auto"/>
        <w:ind w:left="964" w:right="5345" w:firstLine="14"/>
        <w:jc w:val="left"/>
        <w:rPr>
          <w:sz w:val="24"/>
        </w:rPr>
      </w:pPr>
      <w:r>
        <w:rPr>
          <w:sz w:val="24"/>
        </w:rPr>
        <w:t>安全带发生坠落冲击后应立即更</w:t>
      </w:r>
      <w:r>
        <w:rPr>
          <w:spacing w:val="-17"/>
          <w:sz w:val="24"/>
        </w:rPr>
        <w:t>换</w:t>
      </w:r>
      <w:r>
        <w:rPr>
          <w:sz w:val="24"/>
        </w:rPr>
        <w:t>7.以下通风方式不正确的是（</w:t>
      </w:r>
      <w:r>
        <w:rPr>
          <w:sz w:val="24"/>
        </w:rPr>
        <w:tab/>
      </w:r>
      <w:r>
        <w:rPr>
          <w:sz w:val="24"/>
        </w:rPr>
        <w:t>）。</w:t>
      </w:r>
    </w:p>
    <w:p>
      <w:pPr>
        <w:pStyle w:val="14"/>
        <w:numPr>
          <w:ilvl w:val="0"/>
          <w:numId w:val="44"/>
        </w:numPr>
        <w:tabs>
          <w:tab w:val="left" w:pos="1339"/>
        </w:tabs>
        <w:spacing w:before="1" w:after="0" w:line="364" w:lineRule="auto"/>
        <w:ind w:left="498" w:right="754" w:firstLine="480"/>
        <w:jc w:val="left"/>
        <w:rPr>
          <w:sz w:val="24"/>
        </w:rPr>
      </w:pPr>
      <w:r>
        <w:rPr>
          <w:spacing w:val="-1"/>
          <w:sz w:val="24"/>
        </w:rPr>
        <w:t>送风机应与燃油发电机分开放置，避免燃油发电机排出的有害废气通过风机进</w:t>
      </w:r>
      <w:r>
        <w:rPr>
          <w:sz w:val="24"/>
        </w:rPr>
        <w:t>入有限空间</w:t>
      </w:r>
    </w:p>
    <w:p>
      <w:pPr>
        <w:pStyle w:val="14"/>
        <w:numPr>
          <w:ilvl w:val="0"/>
          <w:numId w:val="44"/>
        </w:numPr>
        <w:tabs>
          <w:tab w:val="left" w:pos="1339"/>
        </w:tabs>
        <w:spacing w:before="2" w:after="0" w:line="240" w:lineRule="auto"/>
        <w:ind w:left="1338" w:right="0" w:hanging="361"/>
        <w:jc w:val="left"/>
        <w:rPr>
          <w:sz w:val="24"/>
        </w:rPr>
      </w:pPr>
      <w:r>
        <w:rPr>
          <w:sz w:val="24"/>
        </w:rPr>
        <w:t>有限空间内氧含量不足的，应使用纯氧通风，提高氧含量</w:t>
      </w:r>
    </w:p>
    <w:p>
      <w:pPr>
        <w:pStyle w:val="14"/>
        <w:numPr>
          <w:ilvl w:val="0"/>
          <w:numId w:val="44"/>
        </w:numPr>
        <w:tabs>
          <w:tab w:val="left" w:pos="1339"/>
        </w:tabs>
        <w:spacing w:before="160" w:after="0" w:line="240" w:lineRule="auto"/>
        <w:ind w:left="1338" w:right="0" w:hanging="361"/>
        <w:jc w:val="left"/>
        <w:rPr>
          <w:sz w:val="24"/>
        </w:rPr>
      </w:pPr>
      <w:r>
        <w:rPr>
          <w:sz w:val="24"/>
        </w:rPr>
        <w:t>在有限空间内实施防腐涂装作业的，应保持全程机械通风</w:t>
      </w:r>
    </w:p>
    <w:p>
      <w:pPr>
        <w:pStyle w:val="14"/>
        <w:numPr>
          <w:ilvl w:val="0"/>
          <w:numId w:val="44"/>
        </w:numPr>
        <w:tabs>
          <w:tab w:val="left" w:pos="1339"/>
        </w:tabs>
        <w:spacing w:before="161" w:after="0" w:line="240" w:lineRule="auto"/>
        <w:ind w:left="1338" w:right="0" w:hanging="361"/>
        <w:jc w:val="left"/>
        <w:rPr>
          <w:sz w:val="24"/>
        </w:rPr>
      </w:pPr>
      <w:r>
        <w:rPr>
          <w:sz w:val="24"/>
        </w:rPr>
        <w:t>多井口井室，作业前应打开全部井盖进行通风</w:t>
      </w:r>
    </w:p>
    <w:p>
      <w:pPr>
        <w:pStyle w:val="14"/>
        <w:numPr>
          <w:ilvl w:val="0"/>
          <w:numId w:val="45"/>
        </w:numPr>
        <w:tabs>
          <w:tab w:val="left" w:pos="1220"/>
          <w:tab w:val="left" w:pos="4698"/>
        </w:tabs>
        <w:spacing w:before="160" w:after="0" w:line="240" w:lineRule="auto"/>
        <w:ind w:left="1219" w:right="0" w:hanging="242"/>
        <w:jc w:val="left"/>
        <w:rPr>
          <w:sz w:val="24"/>
        </w:rPr>
      </w:pPr>
      <w:r>
        <w:rPr>
          <w:sz w:val="24"/>
        </w:rPr>
        <w:t>便携式气体检测报警仪应每（</w:t>
      </w:r>
      <w:r>
        <w:rPr>
          <w:sz w:val="24"/>
        </w:rPr>
        <w:tab/>
      </w:r>
      <w:r>
        <w:rPr>
          <w:sz w:val="24"/>
        </w:rPr>
        <w:t>）至少检定或校准</w:t>
      </w:r>
      <w:r>
        <w:rPr>
          <w:spacing w:val="-61"/>
          <w:sz w:val="24"/>
        </w:rPr>
        <w:t xml:space="preserve"> </w:t>
      </w:r>
      <w:r>
        <w:rPr>
          <w:sz w:val="24"/>
        </w:rPr>
        <w:t>1</w:t>
      </w:r>
      <w:r>
        <w:rPr>
          <w:spacing w:val="-60"/>
          <w:sz w:val="24"/>
        </w:rPr>
        <w:t xml:space="preserve"> </w:t>
      </w:r>
      <w:r>
        <w:rPr>
          <w:sz w:val="24"/>
        </w:rPr>
        <w:t>次，量值准确方可使用。</w:t>
      </w:r>
    </w:p>
    <w:p>
      <w:pPr>
        <w:pStyle w:val="6"/>
        <w:tabs>
          <w:tab w:val="left" w:pos="4158"/>
        </w:tabs>
        <w:ind w:left="978"/>
      </w:pPr>
      <w:r>
        <w:t>A. 1</w:t>
      </w:r>
      <w:r>
        <w:rPr>
          <w:spacing w:val="-60"/>
        </w:rPr>
        <w:t xml:space="preserve"> </w:t>
      </w:r>
      <w:r>
        <w:t>年</w:t>
      </w:r>
      <w:r>
        <w:tab/>
      </w:r>
      <w:r>
        <w:t>B. 2</w:t>
      </w:r>
      <w:r>
        <w:rPr>
          <w:spacing w:val="-60"/>
        </w:rPr>
        <w:t xml:space="preserve"> </w:t>
      </w:r>
      <w:r>
        <w:t>年</w:t>
      </w:r>
    </w:p>
    <w:p>
      <w:pPr>
        <w:pStyle w:val="6"/>
        <w:tabs>
          <w:tab w:val="left" w:pos="4158"/>
        </w:tabs>
        <w:spacing w:before="160"/>
        <w:ind w:left="978"/>
      </w:pPr>
      <w:r>
        <w:t>C. 3</w:t>
      </w:r>
      <w:r>
        <w:rPr>
          <w:spacing w:val="-60"/>
        </w:rPr>
        <w:t xml:space="preserve"> </w:t>
      </w:r>
      <w:r>
        <w:t>年</w:t>
      </w:r>
      <w:r>
        <w:tab/>
      </w:r>
      <w:r>
        <w:t>D. 5</w:t>
      </w:r>
      <w:r>
        <w:rPr>
          <w:spacing w:val="-60"/>
        </w:rPr>
        <w:t xml:space="preserve"> </w:t>
      </w:r>
      <w:r>
        <w:t>年</w:t>
      </w:r>
    </w:p>
    <w:p>
      <w:pPr>
        <w:pStyle w:val="14"/>
        <w:numPr>
          <w:ilvl w:val="0"/>
          <w:numId w:val="45"/>
        </w:numPr>
        <w:tabs>
          <w:tab w:val="left" w:pos="1220"/>
          <w:tab w:val="left" w:pos="7338"/>
        </w:tabs>
        <w:spacing w:before="161" w:after="0" w:line="240" w:lineRule="auto"/>
        <w:ind w:left="1219" w:right="0" w:hanging="242"/>
        <w:jc w:val="left"/>
        <w:rPr>
          <w:sz w:val="24"/>
        </w:rPr>
      </w:pPr>
      <w:r>
        <w:rPr>
          <w:sz w:val="24"/>
        </w:rPr>
        <w:t>以下环境可以作为气体检测报警仪开机自检环境的是（</w:t>
      </w:r>
      <w:r>
        <w:rPr>
          <w:sz w:val="24"/>
        </w:rPr>
        <w:tab/>
      </w:r>
      <w:r>
        <w:rPr>
          <w:sz w:val="24"/>
        </w:rPr>
        <w:t>）。</w:t>
      </w:r>
    </w:p>
    <w:p>
      <w:pPr>
        <w:pStyle w:val="6"/>
        <w:tabs>
          <w:tab w:val="left" w:pos="4098"/>
        </w:tabs>
        <w:spacing w:before="160"/>
        <w:ind w:left="978"/>
      </w:pPr>
      <w:r>
        <w:t>A. 涂装作业区</w:t>
      </w:r>
      <w:r>
        <w:tab/>
      </w:r>
      <w:r>
        <w:t>B. 井内</w:t>
      </w:r>
    </w:p>
    <w:p>
      <w:pPr>
        <w:pStyle w:val="6"/>
        <w:tabs>
          <w:tab w:val="left" w:pos="4098"/>
        </w:tabs>
        <w:ind w:left="978"/>
      </w:pPr>
      <w:r>
        <w:t>C. 运转的发电机旁</w:t>
      </w:r>
      <w:r>
        <w:tab/>
      </w:r>
      <w:r>
        <w:t>D. 空气清洁的设备库房</w:t>
      </w:r>
    </w:p>
    <w:p>
      <w:pPr>
        <w:pStyle w:val="14"/>
        <w:numPr>
          <w:ilvl w:val="0"/>
          <w:numId w:val="45"/>
        </w:numPr>
        <w:tabs>
          <w:tab w:val="left" w:pos="1294"/>
          <w:tab w:val="left" w:pos="8103"/>
        </w:tabs>
        <w:spacing w:before="160" w:after="0" w:line="364" w:lineRule="auto"/>
        <w:ind w:left="498" w:right="754" w:firstLine="434"/>
        <w:jc w:val="left"/>
        <w:rPr>
          <w:sz w:val="24"/>
        </w:rPr>
      </w:pPr>
      <w:r>
        <w:rPr>
          <w:sz w:val="24"/>
        </w:rPr>
        <w:t>有限空间作业出现异常情况时</w:t>
      </w:r>
      <w:r>
        <w:rPr>
          <w:spacing w:val="-15"/>
          <w:sz w:val="24"/>
        </w:rPr>
        <w:t>，</w:t>
      </w:r>
      <w:r>
        <w:rPr>
          <w:sz w:val="24"/>
        </w:rPr>
        <w:t>作业者应选择呼吸防护用</w:t>
      </w:r>
      <w:r>
        <w:rPr>
          <w:spacing w:val="-15"/>
          <w:sz w:val="24"/>
        </w:rPr>
        <w:t>品</w:t>
      </w:r>
      <w:r>
        <w:rPr>
          <w:sz w:val="24"/>
        </w:rPr>
        <w:t>（</w:t>
      </w:r>
      <w:r>
        <w:rPr>
          <w:sz w:val="24"/>
        </w:rPr>
        <w:tab/>
      </w:r>
      <w:r>
        <w:rPr>
          <w:spacing w:val="-15"/>
          <w:sz w:val="24"/>
        </w:rPr>
        <w:t>）</w:t>
      </w:r>
      <w:r>
        <w:rPr>
          <w:sz w:val="24"/>
        </w:rPr>
        <w:t>作为自救</w:t>
      </w:r>
      <w:r>
        <w:rPr>
          <w:spacing w:val="-16"/>
          <w:sz w:val="24"/>
        </w:rPr>
        <w:t>呼</w:t>
      </w:r>
      <w:r>
        <w:rPr>
          <w:sz w:val="24"/>
        </w:rPr>
        <w:t>吸器。</w:t>
      </w:r>
    </w:p>
    <w:p>
      <w:pPr>
        <w:pStyle w:val="14"/>
        <w:numPr>
          <w:ilvl w:val="1"/>
          <w:numId w:val="45"/>
        </w:numPr>
        <w:tabs>
          <w:tab w:val="left" w:pos="1339"/>
          <w:tab w:val="left" w:pos="4098"/>
        </w:tabs>
        <w:spacing w:before="1" w:after="0" w:line="240" w:lineRule="auto"/>
        <w:ind w:left="1338" w:right="0" w:hanging="361"/>
        <w:jc w:val="left"/>
        <w:rPr>
          <w:sz w:val="24"/>
        </w:rPr>
      </w:pPr>
      <w:r>
        <w:rPr>
          <w:sz w:val="24"/>
        </w:rPr>
        <w:t>防毒面具</w:t>
      </w:r>
      <w:r>
        <w:rPr>
          <w:sz w:val="24"/>
        </w:rPr>
        <w:tab/>
      </w:r>
      <w:r>
        <w:rPr>
          <w:sz w:val="24"/>
        </w:rPr>
        <w:t>B. 防尘口罩</w:t>
      </w:r>
    </w:p>
    <w:p>
      <w:pPr>
        <w:pStyle w:val="6"/>
        <w:tabs>
          <w:tab w:val="left" w:pos="4098"/>
        </w:tabs>
        <w:ind w:left="978"/>
      </w:pPr>
      <w:r>
        <w:t>C. 紧急逃生呼吸器</w:t>
      </w:r>
      <w:r>
        <w:tab/>
      </w:r>
      <w:r>
        <w:t>D. 自吸式长管呼吸器</w:t>
      </w:r>
    </w:p>
    <w:p>
      <w:pPr>
        <w:pStyle w:val="14"/>
        <w:numPr>
          <w:ilvl w:val="0"/>
          <w:numId w:val="45"/>
        </w:numPr>
        <w:tabs>
          <w:tab w:val="left" w:pos="1294"/>
          <w:tab w:val="left" w:pos="9409"/>
        </w:tabs>
        <w:spacing w:before="160" w:after="0" w:line="364" w:lineRule="auto"/>
        <w:ind w:left="498" w:right="634" w:firstLine="434"/>
        <w:jc w:val="left"/>
        <w:rPr>
          <w:sz w:val="24"/>
        </w:rPr>
      </w:pPr>
      <w:r>
        <w:rPr>
          <w:sz w:val="24"/>
        </w:rPr>
        <w:t>根据《气瓶安全技术监察规程》（TSG</w:t>
      </w:r>
      <w:r>
        <w:rPr>
          <w:spacing w:val="-44"/>
          <w:sz w:val="24"/>
        </w:rPr>
        <w:t xml:space="preserve"> </w:t>
      </w:r>
      <w:r>
        <w:rPr>
          <w:sz w:val="24"/>
        </w:rPr>
        <w:t>R0006—2014）的要求，气瓶应每（</w:t>
      </w:r>
      <w:r>
        <w:rPr>
          <w:sz w:val="24"/>
        </w:rPr>
        <w:tab/>
      </w:r>
      <w:r>
        <w:rPr>
          <w:spacing w:val="-17"/>
          <w:sz w:val="24"/>
        </w:rPr>
        <w:t xml:space="preserve">） </w:t>
      </w:r>
      <w:r>
        <w:rPr>
          <w:sz w:val="24"/>
        </w:rPr>
        <w:t>送至有资质的单位检验</w:t>
      </w:r>
      <w:r>
        <w:rPr>
          <w:spacing w:val="-60"/>
          <w:sz w:val="24"/>
        </w:rPr>
        <w:t xml:space="preserve"> </w:t>
      </w:r>
      <w:r>
        <w:rPr>
          <w:sz w:val="24"/>
        </w:rPr>
        <w:t>1</w:t>
      </w:r>
      <w:r>
        <w:rPr>
          <w:spacing w:val="-60"/>
          <w:sz w:val="24"/>
        </w:rPr>
        <w:t xml:space="preserve"> </w:t>
      </w:r>
      <w:r>
        <w:rPr>
          <w:sz w:val="24"/>
        </w:rPr>
        <w:t>次。</w:t>
      </w:r>
    </w:p>
    <w:p>
      <w:pPr>
        <w:pStyle w:val="14"/>
        <w:numPr>
          <w:ilvl w:val="1"/>
          <w:numId w:val="45"/>
        </w:numPr>
        <w:tabs>
          <w:tab w:val="left" w:pos="1339"/>
          <w:tab w:val="left" w:pos="4038"/>
        </w:tabs>
        <w:spacing w:before="2" w:after="0" w:line="240" w:lineRule="auto"/>
        <w:ind w:left="1338" w:right="0" w:hanging="361"/>
        <w:jc w:val="left"/>
        <w:rPr>
          <w:sz w:val="24"/>
        </w:rPr>
      </w:pPr>
      <w:r>
        <w:rPr>
          <w:sz w:val="24"/>
        </w:rPr>
        <w:t>3</w:t>
      </w:r>
      <w:r>
        <w:rPr>
          <w:spacing w:val="-60"/>
          <w:sz w:val="24"/>
        </w:rPr>
        <w:t xml:space="preserve"> </w:t>
      </w:r>
      <w:r>
        <w:rPr>
          <w:sz w:val="24"/>
        </w:rPr>
        <w:t>年</w:t>
      </w:r>
      <w:r>
        <w:rPr>
          <w:sz w:val="24"/>
        </w:rPr>
        <w:tab/>
      </w:r>
      <w:r>
        <w:rPr>
          <w:sz w:val="24"/>
        </w:rPr>
        <w:t>B. 2</w:t>
      </w:r>
      <w:r>
        <w:rPr>
          <w:spacing w:val="-60"/>
          <w:sz w:val="24"/>
        </w:rPr>
        <w:t xml:space="preserve"> </w:t>
      </w:r>
      <w:r>
        <w:rPr>
          <w:sz w:val="24"/>
        </w:rPr>
        <w:t>年</w:t>
      </w:r>
    </w:p>
    <w:p>
      <w:pPr>
        <w:pStyle w:val="6"/>
        <w:tabs>
          <w:tab w:val="left" w:pos="4038"/>
        </w:tabs>
        <w:spacing w:before="160"/>
        <w:ind w:left="978"/>
      </w:pPr>
      <w:r>
        <w:t>C. 1</w:t>
      </w:r>
      <w:r>
        <w:rPr>
          <w:spacing w:val="-60"/>
        </w:rPr>
        <w:t xml:space="preserve"> </w:t>
      </w:r>
      <w:r>
        <w:t>年</w:t>
      </w:r>
      <w:r>
        <w:tab/>
      </w:r>
      <w:r>
        <w:t>D. 半年</w:t>
      </w:r>
    </w:p>
    <w:p>
      <w:pPr>
        <w:pStyle w:val="14"/>
        <w:numPr>
          <w:ilvl w:val="0"/>
          <w:numId w:val="45"/>
        </w:numPr>
        <w:tabs>
          <w:tab w:val="left" w:pos="1309"/>
          <w:tab w:val="left" w:pos="6707"/>
        </w:tabs>
        <w:spacing w:before="161" w:after="0" w:line="240" w:lineRule="auto"/>
        <w:ind w:left="1308" w:right="0" w:hanging="362"/>
        <w:jc w:val="left"/>
        <w:rPr>
          <w:sz w:val="24"/>
        </w:rPr>
      </w:pPr>
      <w:r>
        <w:rPr>
          <w:sz w:val="24"/>
        </w:rPr>
        <w:t>以下对有限空间气体检测点布置描述错误的是（</w:t>
      </w:r>
      <w:r>
        <w:rPr>
          <w:sz w:val="24"/>
        </w:rPr>
        <w:tab/>
      </w:r>
      <w:r>
        <w:rPr>
          <w:sz w:val="24"/>
        </w:rPr>
        <w:t>）。</w:t>
      </w:r>
    </w:p>
    <w:p>
      <w:pPr>
        <w:pStyle w:val="14"/>
        <w:numPr>
          <w:ilvl w:val="1"/>
          <w:numId w:val="45"/>
        </w:numPr>
        <w:tabs>
          <w:tab w:val="left" w:pos="1339"/>
        </w:tabs>
        <w:spacing w:before="160" w:after="0" w:line="240" w:lineRule="auto"/>
        <w:ind w:left="1338" w:right="0" w:hanging="361"/>
        <w:jc w:val="left"/>
        <w:rPr>
          <w:sz w:val="24"/>
        </w:rPr>
      </w:pPr>
      <w:r>
        <w:rPr>
          <w:sz w:val="24"/>
        </w:rPr>
        <w:t>只检测进出口附近</w:t>
      </w:r>
    </w:p>
    <w:p>
      <w:pPr>
        <w:pStyle w:val="14"/>
        <w:numPr>
          <w:ilvl w:val="1"/>
          <w:numId w:val="45"/>
        </w:numPr>
        <w:tabs>
          <w:tab w:val="left" w:pos="1339"/>
        </w:tabs>
        <w:spacing w:before="161" w:after="0" w:line="240" w:lineRule="auto"/>
        <w:ind w:left="1338" w:right="0" w:hanging="361"/>
        <w:jc w:val="left"/>
        <w:rPr>
          <w:sz w:val="24"/>
        </w:rPr>
      </w:pPr>
      <w:r>
        <w:rPr>
          <w:sz w:val="24"/>
        </w:rPr>
        <w:t>垂直方向应检测上、中、下不同检测点</w:t>
      </w:r>
    </w:p>
    <w:p>
      <w:pPr>
        <w:spacing w:after="0" w:line="240" w:lineRule="auto"/>
        <w:jc w:val="left"/>
        <w:rPr>
          <w:sz w:val="24"/>
        </w:rPr>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14"/>
        <w:numPr>
          <w:ilvl w:val="1"/>
          <w:numId w:val="45"/>
        </w:numPr>
        <w:tabs>
          <w:tab w:val="left" w:pos="1339"/>
        </w:tabs>
        <w:spacing w:before="40" w:after="0" w:line="240" w:lineRule="auto"/>
        <w:ind w:left="1338" w:right="0" w:hanging="361"/>
        <w:jc w:val="left"/>
        <w:rPr>
          <w:sz w:val="24"/>
        </w:rPr>
      </w:pPr>
      <w:r>
        <w:rPr>
          <w:sz w:val="24"/>
        </w:rPr>
        <w:t>水平方向应检测近端点和远端点</w:t>
      </w:r>
    </w:p>
    <w:p>
      <w:pPr>
        <w:pStyle w:val="14"/>
        <w:numPr>
          <w:ilvl w:val="1"/>
          <w:numId w:val="45"/>
        </w:numPr>
        <w:tabs>
          <w:tab w:val="left" w:pos="1339"/>
        </w:tabs>
        <w:spacing w:before="161" w:after="0" w:line="240" w:lineRule="auto"/>
        <w:ind w:left="1338" w:right="0" w:hanging="361"/>
        <w:jc w:val="left"/>
        <w:rPr>
          <w:sz w:val="24"/>
        </w:rPr>
      </w:pPr>
      <w:r>
        <w:rPr>
          <w:sz w:val="24"/>
        </w:rPr>
        <w:t>作业过程中应检测作业面</w:t>
      </w:r>
    </w:p>
    <w:p>
      <w:pPr>
        <w:pStyle w:val="14"/>
        <w:numPr>
          <w:ilvl w:val="0"/>
          <w:numId w:val="45"/>
        </w:numPr>
        <w:tabs>
          <w:tab w:val="left" w:pos="1296"/>
          <w:tab w:val="left" w:pos="1338"/>
        </w:tabs>
        <w:spacing w:before="160" w:after="0" w:line="364" w:lineRule="auto"/>
        <w:ind w:left="498" w:right="754" w:firstLine="434"/>
        <w:jc w:val="left"/>
        <w:rPr>
          <w:sz w:val="24"/>
        </w:rPr>
      </w:pPr>
      <w:r>
        <w:rPr>
          <w:sz w:val="24"/>
        </w:rPr>
        <w:t>在积水、结露等潮湿环境的有限空间和金属容器中作业，照明灯具电压应不大于（</w:t>
      </w:r>
      <w:r>
        <w:rPr>
          <w:sz w:val="24"/>
        </w:rPr>
        <w:tab/>
      </w:r>
      <w:r>
        <w:rPr>
          <w:sz w:val="24"/>
        </w:rPr>
        <w:t>）。</w:t>
      </w:r>
    </w:p>
    <w:p>
      <w:pPr>
        <w:pStyle w:val="6"/>
        <w:tabs>
          <w:tab w:val="left" w:pos="3978"/>
        </w:tabs>
        <w:spacing w:before="2"/>
        <w:ind w:left="978"/>
      </w:pPr>
      <w:r>
        <w:t>A. 220V</w:t>
      </w:r>
      <w:r>
        <w:tab/>
      </w:r>
      <w:r>
        <w:t>B. 110V</w:t>
      </w:r>
    </w:p>
    <w:p>
      <w:pPr>
        <w:pStyle w:val="6"/>
        <w:tabs>
          <w:tab w:val="left" w:pos="3978"/>
        </w:tabs>
        <w:spacing w:before="160"/>
        <w:ind w:left="978"/>
      </w:pPr>
      <w:r>
        <w:t>C. 36V</w:t>
      </w:r>
      <w:r>
        <w:tab/>
      </w:r>
      <w:r>
        <w:t>D. 12V</w:t>
      </w:r>
    </w:p>
    <w:p>
      <w:pPr>
        <w:pStyle w:val="14"/>
        <w:numPr>
          <w:ilvl w:val="0"/>
          <w:numId w:val="45"/>
        </w:numPr>
        <w:tabs>
          <w:tab w:val="left" w:pos="1309"/>
          <w:tab w:val="left" w:pos="6227"/>
        </w:tabs>
        <w:spacing w:before="160" w:after="0" w:line="240" w:lineRule="auto"/>
        <w:ind w:left="1308" w:right="0" w:hanging="362"/>
        <w:jc w:val="left"/>
        <w:rPr>
          <w:sz w:val="24"/>
        </w:rPr>
      </w:pPr>
      <w:r>
        <w:rPr>
          <w:sz w:val="24"/>
        </w:rPr>
        <w:t>有限空间作业时，可燃性气体浓度应低于（</w:t>
      </w:r>
      <w:r>
        <w:rPr>
          <w:sz w:val="24"/>
        </w:rPr>
        <w:tab/>
      </w:r>
      <w:r>
        <w:rPr>
          <w:sz w:val="24"/>
        </w:rPr>
        <w:t>）。</w:t>
      </w:r>
    </w:p>
    <w:p>
      <w:pPr>
        <w:pStyle w:val="14"/>
        <w:numPr>
          <w:ilvl w:val="1"/>
          <w:numId w:val="45"/>
        </w:numPr>
        <w:tabs>
          <w:tab w:val="left" w:pos="1339"/>
          <w:tab w:val="left" w:pos="3978"/>
        </w:tabs>
        <w:spacing w:before="161" w:after="0" w:line="240" w:lineRule="auto"/>
        <w:ind w:left="1338" w:right="0" w:hanging="361"/>
        <w:jc w:val="left"/>
        <w:rPr>
          <w:sz w:val="24"/>
        </w:rPr>
      </w:pPr>
      <w:r>
        <w:rPr>
          <w:sz w:val="24"/>
        </w:rPr>
        <w:t>1%LEL</w:t>
      </w:r>
      <w:r>
        <w:rPr>
          <w:sz w:val="24"/>
        </w:rPr>
        <w:tab/>
      </w:r>
      <w:r>
        <w:rPr>
          <w:sz w:val="24"/>
        </w:rPr>
        <w:t>B. 5%LEL</w:t>
      </w:r>
    </w:p>
    <w:p>
      <w:pPr>
        <w:pStyle w:val="6"/>
        <w:tabs>
          <w:tab w:val="left" w:pos="3978"/>
        </w:tabs>
        <w:spacing w:before="160"/>
        <w:ind w:left="978"/>
      </w:pPr>
      <w:r>
        <w:t>C. 10%LEL</w:t>
      </w:r>
      <w:r>
        <w:tab/>
      </w:r>
      <w:r>
        <w:t>D. 30%LEL</w:t>
      </w:r>
    </w:p>
    <w:p>
      <w:pPr>
        <w:pStyle w:val="14"/>
        <w:numPr>
          <w:ilvl w:val="0"/>
          <w:numId w:val="45"/>
        </w:numPr>
        <w:tabs>
          <w:tab w:val="left" w:pos="1325"/>
          <w:tab w:val="left" w:pos="4803"/>
        </w:tabs>
        <w:spacing w:before="161" w:after="0" w:line="240" w:lineRule="auto"/>
        <w:ind w:left="1325" w:right="0" w:hanging="361"/>
        <w:jc w:val="left"/>
        <w:rPr>
          <w:sz w:val="24"/>
        </w:rPr>
      </w:pPr>
      <w:r>
        <w:rPr>
          <w:sz w:val="24"/>
        </w:rPr>
        <w:t>有限空间中硫化氢浓度超过（</w:t>
      </w:r>
      <w:r>
        <w:rPr>
          <w:sz w:val="24"/>
        </w:rPr>
        <w:tab/>
      </w:r>
      <w:r>
        <w:rPr>
          <w:sz w:val="24"/>
        </w:rPr>
        <w:t>）时，就不能进入作业。</w:t>
      </w:r>
    </w:p>
    <w:p>
      <w:pPr>
        <w:pStyle w:val="14"/>
        <w:numPr>
          <w:ilvl w:val="1"/>
          <w:numId w:val="45"/>
        </w:numPr>
        <w:tabs>
          <w:tab w:val="left" w:pos="1339"/>
          <w:tab w:val="left" w:pos="3618"/>
        </w:tabs>
        <w:spacing w:before="161" w:after="0" w:line="240" w:lineRule="auto"/>
        <w:ind w:left="1338" w:right="0" w:hanging="361"/>
        <w:jc w:val="left"/>
        <w:rPr>
          <w:sz w:val="12"/>
        </w:rPr>
      </w:pPr>
      <w:r>
        <w:rPr>
          <w:sz w:val="24"/>
        </w:rPr>
        <w:t>10mg/m</w:t>
      </w:r>
      <w:r>
        <w:rPr>
          <w:position w:val="12"/>
          <w:sz w:val="12"/>
        </w:rPr>
        <w:t>3</w:t>
      </w:r>
      <w:r>
        <w:rPr>
          <w:position w:val="12"/>
          <w:sz w:val="12"/>
        </w:rPr>
        <w:tab/>
      </w:r>
      <w:r>
        <w:rPr>
          <w:sz w:val="24"/>
        </w:rPr>
        <w:t>B. 7mg/m</w:t>
      </w:r>
      <w:r>
        <w:rPr>
          <w:position w:val="12"/>
          <w:sz w:val="12"/>
        </w:rPr>
        <w:t>3</w:t>
      </w:r>
    </w:p>
    <w:p>
      <w:pPr>
        <w:pStyle w:val="6"/>
        <w:tabs>
          <w:tab w:val="left" w:pos="3618"/>
          <w:tab w:val="left" w:pos="4323"/>
        </w:tabs>
        <w:spacing w:before="160" w:line="364" w:lineRule="auto"/>
        <w:ind w:left="964" w:right="5481" w:firstLine="14"/>
      </w:pPr>
      <w:r>
        <w:t>C. 2mg/m</w:t>
      </w:r>
      <w:r>
        <w:rPr>
          <w:position w:val="12"/>
          <w:sz w:val="12"/>
        </w:rPr>
        <w:t>3</w:t>
      </w:r>
      <w:r>
        <w:rPr>
          <w:position w:val="12"/>
          <w:sz w:val="12"/>
        </w:rPr>
        <w:tab/>
      </w:r>
      <w:r>
        <w:t>D. 1mg/m</w:t>
      </w:r>
      <w:r>
        <w:rPr>
          <w:position w:val="12"/>
          <w:sz w:val="12"/>
        </w:rPr>
        <w:t xml:space="preserve">3 </w:t>
      </w:r>
      <w:r>
        <w:t>16.以下属于密闭设备的是（</w:t>
      </w:r>
      <w:r>
        <w:tab/>
      </w:r>
      <w:r>
        <w:t>）</w:t>
      </w:r>
      <w:r>
        <w:rPr>
          <w:spacing w:val="-18"/>
        </w:rPr>
        <w:t>。</w:t>
      </w:r>
    </w:p>
    <w:p>
      <w:pPr>
        <w:pStyle w:val="6"/>
        <w:tabs>
          <w:tab w:val="left" w:pos="3978"/>
        </w:tabs>
        <w:spacing w:before="1"/>
        <w:ind w:left="978"/>
      </w:pPr>
      <w:r>
        <w:t>A. 污水井</w:t>
      </w:r>
      <w:r>
        <w:tab/>
      </w:r>
      <w:r>
        <w:t>B. 储罐</w:t>
      </w:r>
    </w:p>
    <w:p>
      <w:pPr>
        <w:pStyle w:val="6"/>
        <w:tabs>
          <w:tab w:val="left" w:pos="3978"/>
        </w:tabs>
        <w:ind w:left="978"/>
      </w:pPr>
      <w:r>
        <w:t>C. 粮仓</w:t>
      </w:r>
      <w:r>
        <w:tab/>
      </w:r>
      <w:r>
        <w:t>D. 地坑</w:t>
      </w:r>
    </w:p>
    <w:p>
      <w:pPr>
        <w:pStyle w:val="14"/>
        <w:numPr>
          <w:ilvl w:val="0"/>
          <w:numId w:val="46"/>
        </w:numPr>
        <w:tabs>
          <w:tab w:val="left" w:pos="1340"/>
          <w:tab w:val="left" w:pos="4578"/>
        </w:tabs>
        <w:spacing w:before="160" w:after="0" w:line="240" w:lineRule="auto"/>
        <w:ind w:left="1339" w:right="0" w:hanging="362"/>
        <w:jc w:val="left"/>
        <w:rPr>
          <w:sz w:val="24"/>
        </w:rPr>
      </w:pPr>
      <w:r>
        <w:rPr>
          <w:sz w:val="24"/>
        </w:rPr>
        <w:t>以下不属于有限空间的是（</w:t>
      </w:r>
      <w:r>
        <w:rPr>
          <w:sz w:val="24"/>
        </w:rPr>
        <w:tab/>
      </w:r>
      <w:r>
        <w:rPr>
          <w:sz w:val="24"/>
        </w:rPr>
        <w:t>）。</w:t>
      </w:r>
    </w:p>
    <w:p>
      <w:pPr>
        <w:pStyle w:val="14"/>
        <w:numPr>
          <w:ilvl w:val="1"/>
          <w:numId w:val="46"/>
        </w:numPr>
        <w:tabs>
          <w:tab w:val="left" w:pos="1339"/>
          <w:tab w:val="left" w:pos="3978"/>
        </w:tabs>
        <w:spacing w:before="161" w:after="0" w:line="240" w:lineRule="auto"/>
        <w:ind w:left="1338" w:right="0" w:hanging="361"/>
        <w:jc w:val="left"/>
        <w:rPr>
          <w:sz w:val="24"/>
        </w:rPr>
      </w:pPr>
      <w:r>
        <w:rPr>
          <w:sz w:val="24"/>
        </w:rPr>
        <w:t>锅炉房值班间</w:t>
      </w:r>
      <w:r>
        <w:rPr>
          <w:sz w:val="24"/>
        </w:rPr>
        <w:tab/>
      </w:r>
      <w:r>
        <w:rPr>
          <w:sz w:val="24"/>
        </w:rPr>
        <w:t>B. 污水调节池</w:t>
      </w:r>
    </w:p>
    <w:p>
      <w:pPr>
        <w:pStyle w:val="6"/>
        <w:tabs>
          <w:tab w:val="left" w:pos="3978"/>
        </w:tabs>
        <w:spacing w:before="160"/>
        <w:ind w:left="978"/>
      </w:pPr>
      <w:r>
        <w:t>C. 反应釜</w:t>
      </w:r>
      <w:r>
        <w:tab/>
      </w:r>
      <w:r>
        <w:t>D. 沼气池</w:t>
      </w:r>
    </w:p>
    <w:p>
      <w:pPr>
        <w:pStyle w:val="14"/>
        <w:numPr>
          <w:ilvl w:val="0"/>
          <w:numId w:val="46"/>
        </w:numPr>
        <w:tabs>
          <w:tab w:val="left" w:pos="1340"/>
          <w:tab w:val="left" w:pos="6018"/>
        </w:tabs>
        <w:spacing w:before="161" w:after="0" w:line="240" w:lineRule="auto"/>
        <w:ind w:left="1339" w:right="0" w:hanging="362"/>
        <w:jc w:val="left"/>
        <w:rPr>
          <w:sz w:val="24"/>
        </w:rPr>
      </w:pPr>
      <w:r>
        <w:rPr>
          <w:sz w:val="24"/>
        </w:rPr>
        <w:t>以下属于作业过程中安全防护措施的是（</w:t>
      </w:r>
      <w:r>
        <w:rPr>
          <w:sz w:val="24"/>
        </w:rPr>
        <w:tab/>
      </w:r>
      <w:r>
        <w:rPr>
          <w:sz w:val="24"/>
        </w:rPr>
        <w:t>）。</w:t>
      </w:r>
    </w:p>
    <w:p>
      <w:pPr>
        <w:pStyle w:val="14"/>
        <w:numPr>
          <w:ilvl w:val="1"/>
          <w:numId w:val="46"/>
        </w:numPr>
        <w:tabs>
          <w:tab w:val="left" w:pos="1339"/>
          <w:tab w:val="left" w:pos="3978"/>
        </w:tabs>
        <w:spacing w:before="160" w:after="0" w:line="240" w:lineRule="auto"/>
        <w:ind w:left="1338" w:right="0" w:hanging="361"/>
        <w:jc w:val="left"/>
        <w:rPr>
          <w:sz w:val="24"/>
        </w:rPr>
      </w:pPr>
      <w:r>
        <w:rPr>
          <w:sz w:val="24"/>
        </w:rPr>
        <w:t>安全隔离</w:t>
      </w:r>
      <w:r>
        <w:rPr>
          <w:sz w:val="24"/>
        </w:rPr>
        <w:tab/>
      </w:r>
      <w:r>
        <w:rPr>
          <w:sz w:val="24"/>
        </w:rPr>
        <w:t>B. 清除置换</w:t>
      </w:r>
    </w:p>
    <w:p>
      <w:pPr>
        <w:pStyle w:val="6"/>
        <w:tabs>
          <w:tab w:val="left" w:pos="3978"/>
        </w:tabs>
        <w:ind w:left="978"/>
      </w:pPr>
      <w:r>
        <w:t>C. 实时监测</w:t>
      </w:r>
      <w:r>
        <w:tab/>
      </w:r>
      <w:r>
        <w:t>D. 作业审批</w:t>
      </w:r>
    </w:p>
    <w:p>
      <w:pPr>
        <w:pStyle w:val="14"/>
        <w:numPr>
          <w:ilvl w:val="0"/>
          <w:numId w:val="46"/>
        </w:numPr>
        <w:tabs>
          <w:tab w:val="left" w:pos="1340"/>
          <w:tab w:val="left" w:pos="5298"/>
        </w:tabs>
        <w:spacing w:before="160" w:after="0" w:line="240" w:lineRule="auto"/>
        <w:ind w:left="1339" w:right="0" w:hanging="362"/>
        <w:jc w:val="left"/>
        <w:rPr>
          <w:sz w:val="24"/>
        </w:rPr>
      </w:pPr>
      <w:r>
        <w:rPr>
          <w:sz w:val="24"/>
        </w:rPr>
        <w:t>易燃易爆环境，作业人员应穿着（</w:t>
      </w:r>
      <w:r>
        <w:rPr>
          <w:sz w:val="24"/>
        </w:rPr>
        <w:tab/>
      </w:r>
      <w:r>
        <w:rPr>
          <w:sz w:val="24"/>
        </w:rPr>
        <w:t>）。</w:t>
      </w:r>
    </w:p>
    <w:p>
      <w:pPr>
        <w:pStyle w:val="14"/>
        <w:numPr>
          <w:ilvl w:val="1"/>
          <w:numId w:val="46"/>
        </w:numPr>
        <w:tabs>
          <w:tab w:val="left" w:pos="1339"/>
          <w:tab w:val="left" w:pos="3978"/>
        </w:tabs>
        <w:spacing w:before="161" w:after="0" w:line="240" w:lineRule="auto"/>
        <w:ind w:left="1338" w:right="0" w:hanging="361"/>
        <w:jc w:val="left"/>
        <w:rPr>
          <w:sz w:val="24"/>
        </w:rPr>
      </w:pPr>
      <w:r>
        <w:rPr>
          <w:sz w:val="24"/>
        </w:rPr>
        <w:t>防静电服</w:t>
      </w:r>
      <w:r>
        <w:rPr>
          <w:sz w:val="24"/>
        </w:rPr>
        <w:tab/>
      </w:r>
      <w:r>
        <w:rPr>
          <w:sz w:val="24"/>
        </w:rPr>
        <w:t>B. 防水服</w:t>
      </w:r>
    </w:p>
    <w:p>
      <w:pPr>
        <w:pStyle w:val="6"/>
        <w:tabs>
          <w:tab w:val="left" w:pos="3978"/>
        </w:tabs>
        <w:spacing w:before="160"/>
        <w:ind w:left="978"/>
      </w:pPr>
      <w:r>
        <w:t>C. 绝缘服</w:t>
      </w:r>
      <w:r>
        <w:tab/>
      </w:r>
      <w:r>
        <w:t>D. 化学品防护服</w:t>
      </w:r>
    </w:p>
    <w:p>
      <w:pPr>
        <w:pStyle w:val="14"/>
        <w:numPr>
          <w:ilvl w:val="0"/>
          <w:numId w:val="46"/>
        </w:numPr>
        <w:tabs>
          <w:tab w:val="left" w:pos="1325"/>
          <w:tab w:val="left" w:pos="8163"/>
        </w:tabs>
        <w:spacing w:before="161" w:after="0" w:line="240" w:lineRule="auto"/>
        <w:ind w:left="1325" w:right="0" w:hanging="361"/>
        <w:jc w:val="left"/>
        <w:rPr>
          <w:sz w:val="24"/>
        </w:rPr>
      </w:pPr>
      <w:r>
        <w:rPr>
          <w:sz w:val="24"/>
        </w:rPr>
        <w:t>对于中毒、缺氧窒息、燃爆风险，主要从哪些方面进行辨识（</w:t>
      </w:r>
      <w:r>
        <w:rPr>
          <w:sz w:val="24"/>
        </w:rPr>
        <w:tab/>
      </w:r>
      <w:r>
        <w:rPr>
          <w:sz w:val="24"/>
        </w:rPr>
        <w:t>）。</w:t>
      </w:r>
    </w:p>
    <w:p>
      <w:pPr>
        <w:pStyle w:val="14"/>
        <w:numPr>
          <w:ilvl w:val="1"/>
          <w:numId w:val="46"/>
        </w:numPr>
        <w:tabs>
          <w:tab w:val="left" w:pos="1339"/>
          <w:tab w:val="left" w:pos="5178"/>
        </w:tabs>
        <w:spacing w:before="160" w:after="0" w:line="240" w:lineRule="auto"/>
        <w:ind w:left="1338" w:right="0" w:hanging="361"/>
        <w:jc w:val="left"/>
        <w:rPr>
          <w:sz w:val="24"/>
        </w:rPr>
      </w:pPr>
      <w:r>
        <w:rPr>
          <w:sz w:val="24"/>
        </w:rPr>
        <w:t>内部存在或产生的风险</w:t>
      </w:r>
      <w:r>
        <w:rPr>
          <w:sz w:val="24"/>
        </w:rPr>
        <w:tab/>
      </w:r>
      <w:r>
        <w:rPr>
          <w:sz w:val="24"/>
        </w:rPr>
        <w:t>B. 作业时产生的风险</w:t>
      </w:r>
    </w:p>
    <w:p>
      <w:pPr>
        <w:pStyle w:val="6"/>
        <w:tabs>
          <w:tab w:val="left" w:pos="5178"/>
        </w:tabs>
        <w:ind w:left="978"/>
      </w:pPr>
      <w:r>
        <w:t>C. 外部环境影响产生的风险</w:t>
      </w:r>
      <w:r>
        <w:tab/>
      </w:r>
      <w:r>
        <w:t>D. 以上均包括</w:t>
      </w:r>
    </w:p>
    <w:p>
      <w:pPr>
        <w:spacing w:before="211"/>
        <w:ind w:left="988" w:right="0" w:firstLine="0"/>
        <w:jc w:val="left"/>
        <w:rPr>
          <w:rFonts w:hint="eastAsia" w:ascii="黑体" w:eastAsia="黑体"/>
          <w:sz w:val="28"/>
        </w:rPr>
      </w:pPr>
      <w:r>
        <w:rPr>
          <w:rFonts w:hint="eastAsia" w:ascii="黑体" w:eastAsia="黑体"/>
          <w:sz w:val="28"/>
        </w:rPr>
        <w:t>三、多项选择题</w:t>
      </w:r>
    </w:p>
    <w:p>
      <w:pPr>
        <w:pStyle w:val="14"/>
        <w:numPr>
          <w:ilvl w:val="0"/>
          <w:numId w:val="47"/>
        </w:numPr>
        <w:tabs>
          <w:tab w:val="left" w:pos="1174"/>
          <w:tab w:val="left" w:pos="5852"/>
        </w:tabs>
        <w:spacing w:before="214" w:after="0" w:line="240" w:lineRule="auto"/>
        <w:ind w:left="1173" w:right="0" w:hanging="242"/>
        <w:jc w:val="left"/>
        <w:rPr>
          <w:sz w:val="24"/>
        </w:rPr>
      </w:pPr>
      <w:r>
        <w:rPr>
          <w:sz w:val="24"/>
        </w:rPr>
        <w:t>根据定义，有限空间具有以下哪些特点（</w:t>
      </w:r>
      <w:r>
        <w:rPr>
          <w:sz w:val="24"/>
        </w:rPr>
        <w:tab/>
      </w:r>
      <w:r>
        <w:rPr>
          <w:sz w:val="24"/>
        </w:rPr>
        <w:t>）。</w:t>
      </w:r>
    </w:p>
    <w:p>
      <w:pPr>
        <w:spacing w:after="0" w:line="240" w:lineRule="auto"/>
        <w:jc w:val="left"/>
        <w:rPr>
          <w:sz w:val="24"/>
        </w:rPr>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14"/>
        <w:numPr>
          <w:ilvl w:val="0"/>
          <w:numId w:val="48"/>
        </w:numPr>
        <w:tabs>
          <w:tab w:val="left" w:pos="1339"/>
        </w:tabs>
        <w:spacing w:before="40" w:after="0" w:line="240" w:lineRule="auto"/>
        <w:ind w:left="1338" w:right="0" w:hanging="361"/>
        <w:jc w:val="left"/>
        <w:rPr>
          <w:sz w:val="24"/>
        </w:rPr>
      </w:pPr>
      <w:r>
        <w:rPr>
          <w:sz w:val="24"/>
        </w:rPr>
        <w:t>空间有限，与外界相对隔离</w:t>
      </w:r>
    </w:p>
    <w:p>
      <w:pPr>
        <w:pStyle w:val="14"/>
        <w:numPr>
          <w:ilvl w:val="0"/>
          <w:numId w:val="48"/>
        </w:numPr>
        <w:tabs>
          <w:tab w:val="left" w:pos="1339"/>
        </w:tabs>
        <w:spacing w:before="161" w:after="0" w:line="240" w:lineRule="auto"/>
        <w:ind w:left="1338" w:right="0" w:hanging="361"/>
        <w:jc w:val="left"/>
        <w:rPr>
          <w:sz w:val="24"/>
        </w:rPr>
      </w:pPr>
      <w:r>
        <w:rPr>
          <w:sz w:val="24"/>
        </w:rPr>
        <w:t>进出口受限或进出不便，但人员能够进入开展有关工作</w:t>
      </w:r>
    </w:p>
    <w:p>
      <w:pPr>
        <w:pStyle w:val="14"/>
        <w:numPr>
          <w:ilvl w:val="0"/>
          <w:numId w:val="48"/>
        </w:numPr>
        <w:tabs>
          <w:tab w:val="left" w:pos="1339"/>
        </w:tabs>
        <w:spacing w:before="160" w:after="0" w:line="240" w:lineRule="auto"/>
        <w:ind w:left="1338" w:right="0" w:hanging="361"/>
        <w:jc w:val="left"/>
        <w:rPr>
          <w:sz w:val="24"/>
        </w:rPr>
      </w:pPr>
      <w:r>
        <w:rPr>
          <w:sz w:val="24"/>
        </w:rPr>
        <w:t>未按固定工作场所设计，人员只是在必要时进入进行临时性工作</w:t>
      </w:r>
    </w:p>
    <w:p>
      <w:pPr>
        <w:pStyle w:val="14"/>
        <w:numPr>
          <w:ilvl w:val="0"/>
          <w:numId w:val="48"/>
        </w:numPr>
        <w:tabs>
          <w:tab w:val="left" w:pos="1339"/>
        </w:tabs>
        <w:spacing w:before="161" w:after="0" w:line="240" w:lineRule="auto"/>
        <w:ind w:left="1338" w:right="0" w:hanging="361"/>
        <w:jc w:val="left"/>
        <w:rPr>
          <w:sz w:val="24"/>
        </w:rPr>
      </w:pPr>
      <w:r>
        <w:rPr>
          <w:sz w:val="24"/>
        </w:rPr>
        <w:t>通风不良，易造成有毒有害、易燃易爆物质积聚或氧气含量不足</w:t>
      </w:r>
    </w:p>
    <w:p>
      <w:pPr>
        <w:pStyle w:val="14"/>
        <w:numPr>
          <w:ilvl w:val="0"/>
          <w:numId w:val="47"/>
        </w:numPr>
        <w:tabs>
          <w:tab w:val="left" w:pos="1220"/>
          <w:tab w:val="left" w:pos="8778"/>
        </w:tabs>
        <w:spacing w:before="160" w:after="0" w:line="240" w:lineRule="auto"/>
        <w:ind w:left="1219" w:right="0" w:hanging="242"/>
        <w:jc w:val="left"/>
        <w:rPr>
          <w:sz w:val="24"/>
        </w:rPr>
      </w:pPr>
      <w:r>
        <w:rPr>
          <w:sz w:val="24"/>
        </w:rPr>
        <w:t>污水井、污水处理池、沼气池、化粪池可能存在以下哪些安全风险（</w:t>
      </w:r>
      <w:r>
        <w:rPr>
          <w:sz w:val="24"/>
        </w:rPr>
        <w:tab/>
      </w:r>
      <w:r>
        <w:rPr>
          <w:sz w:val="24"/>
        </w:rPr>
        <w:t>）。</w:t>
      </w:r>
    </w:p>
    <w:p>
      <w:pPr>
        <w:pStyle w:val="6"/>
        <w:tabs>
          <w:tab w:val="left" w:pos="3978"/>
        </w:tabs>
        <w:ind w:left="978"/>
      </w:pPr>
      <w:r>
        <w:t>A. 缺氧窒息</w:t>
      </w:r>
      <w:r>
        <w:tab/>
      </w:r>
      <w:r>
        <w:t>B. H</w:t>
      </w:r>
      <w:r>
        <w:rPr>
          <w:position w:val="-2"/>
          <w:sz w:val="12"/>
        </w:rPr>
        <w:t>2</w:t>
      </w:r>
      <w:r>
        <w:t>S</w:t>
      </w:r>
      <w:r>
        <w:rPr>
          <w:spacing w:val="-60"/>
        </w:rPr>
        <w:t xml:space="preserve"> </w:t>
      </w:r>
      <w:r>
        <w:t>中毒</w:t>
      </w:r>
    </w:p>
    <w:p>
      <w:pPr>
        <w:pStyle w:val="6"/>
        <w:tabs>
          <w:tab w:val="left" w:pos="3978"/>
        </w:tabs>
        <w:spacing w:before="160"/>
        <w:ind w:left="978"/>
      </w:pPr>
      <w:r>
        <w:t>C. 可燃性气体爆炸</w:t>
      </w:r>
      <w:r>
        <w:tab/>
      </w:r>
      <w:r>
        <w:t>D. 触电</w:t>
      </w:r>
    </w:p>
    <w:p>
      <w:pPr>
        <w:pStyle w:val="14"/>
        <w:numPr>
          <w:ilvl w:val="0"/>
          <w:numId w:val="47"/>
        </w:numPr>
        <w:tabs>
          <w:tab w:val="left" w:pos="1174"/>
          <w:tab w:val="left" w:pos="5612"/>
        </w:tabs>
        <w:spacing w:before="161" w:after="0" w:line="240" w:lineRule="auto"/>
        <w:ind w:left="1173" w:right="0" w:hanging="242"/>
        <w:jc w:val="left"/>
        <w:rPr>
          <w:sz w:val="24"/>
        </w:rPr>
      </w:pPr>
      <w:r>
        <w:rPr>
          <w:sz w:val="24"/>
        </w:rPr>
        <w:t>进入粮仓作业可能存在的安全风险有（</w:t>
      </w:r>
      <w:r>
        <w:rPr>
          <w:sz w:val="24"/>
        </w:rPr>
        <w:tab/>
      </w:r>
      <w:r>
        <w:rPr>
          <w:sz w:val="24"/>
        </w:rPr>
        <w:t>）。</w:t>
      </w:r>
    </w:p>
    <w:p>
      <w:pPr>
        <w:pStyle w:val="6"/>
        <w:tabs>
          <w:tab w:val="left" w:pos="3978"/>
        </w:tabs>
        <w:spacing w:before="160"/>
        <w:ind w:left="978"/>
      </w:pPr>
      <w:r>
        <w:t>A. 缺氧窒息</w:t>
      </w:r>
      <w:r>
        <w:tab/>
      </w:r>
      <w:r>
        <w:t>B. PH</w:t>
      </w:r>
      <w:r>
        <w:rPr>
          <w:position w:val="-2"/>
          <w:sz w:val="12"/>
        </w:rPr>
        <w:t>3</w:t>
      </w:r>
      <w:r>
        <w:rPr>
          <w:spacing w:val="-32"/>
          <w:position w:val="-2"/>
          <w:sz w:val="12"/>
        </w:rPr>
        <w:t xml:space="preserve"> </w:t>
      </w:r>
      <w:r>
        <w:t>中毒</w:t>
      </w:r>
    </w:p>
    <w:p>
      <w:pPr>
        <w:pStyle w:val="6"/>
        <w:tabs>
          <w:tab w:val="left" w:pos="3978"/>
          <w:tab w:val="left" w:pos="4652"/>
        </w:tabs>
        <w:spacing w:line="364" w:lineRule="auto"/>
        <w:ind w:left="932" w:right="5151" w:firstLine="45"/>
      </w:pPr>
      <w:r>
        <w:t>C. 粉尘爆炸</w:t>
      </w:r>
      <w:r>
        <w:tab/>
      </w:r>
      <w:r>
        <w:t>D.</w:t>
      </w:r>
      <w:r>
        <w:rPr>
          <w:spacing w:val="-39"/>
        </w:rPr>
        <w:t xml:space="preserve"> </w:t>
      </w:r>
      <w:r>
        <w:t>掩 埋4.以下属于有限空间作业的是（</w:t>
      </w:r>
      <w:r>
        <w:tab/>
      </w:r>
      <w:r>
        <w:t>）</w:t>
      </w:r>
      <w:r>
        <w:rPr>
          <w:spacing w:val="-17"/>
        </w:rPr>
        <w:t>。</w:t>
      </w:r>
    </w:p>
    <w:p>
      <w:pPr>
        <w:pStyle w:val="14"/>
        <w:numPr>
          <w:ilvl w:val="0"/>
          <w:numId w:val="49"/>
        </w:numPr>
        <w:tabs>
          <w:tab w:val="left" w:pos="1339"/>
        </w:tabs>
        <w:spacing w:before="1" w:after="0" w:line="240" w:lineRule="auto"/>
        <w:ind w:left="1338" w:right="0" w:hanging="361"/>
        <w:jc w:val="left"/>
        <w:rPr>
          <w:sz w:val="24"/>
        </w:rPr>
      </w:pPr>
      <w:r>
        <w:rPr>
          <w:sz w:val="24"/>
        </w:rPr>
        <w:t>工作人员进入地下商场进行日常工作</w:t>
      </w:r>
    </w:p>
    <w:p>
      <w:pPr>
        <w:pStyle w:val="14"/>
        <w:numPr>
          <w:ilvl w:val="0"/>
          <w:numId w:val="49"/>
        </w:numPr>
        <w:tabs>
          <w:tab w:val="left" w:pos="1339"/>
        </w:tabs>
        <w:spacing w:before="160" w:after="0" w:line="240" w:lineRule="auto"/>
        <w:ind w:left="1338" w:right="0" w:hanging="361"/>
        <w:jc w:val="left"/>
        <w:rPr>
          <w:sz w:val="24"/>
        </w:rPr>
      </w:pPr>
      <w:r>
        <w:rPr>
          <w:sz w:val="24"/>
        </w:rPr>
        <w:t>工作人员在大型水罐内部进行涂装作业</w:t>
      </w:r>
    </w:p>
    <w:p>
      <w:pPr>
        <w:pStyle w:val="14"/>
        <w:numPr>
          <w:ilvl w:val="0"/>
          <w:numId w:val="49"/>
        </w:numPr>
        <w:tabs>
          <w:tab w:val="left" w:pos="1339"/>
        </w:tabs>
        <w:spacing w:before="161" w:after="0" w:line="240" w:lineRule="auto"/>
        <w:ind w:left="1338" w:right="0" w:hanging="361"/>
        <w:jc w:val="left"/>
        <w:rPr>
          <w:sz w:val="24"/>
        </w:rPr>
      </w:pPr>
      <w:r>
        <w:rPr>
          <w:spacing w:val="-9"/>
          <w:sz w:val="24"/>
        </w:rPr>
        <w:t xml:space="preserve">工作人员进入 </w:t>
      </w:r>
      <w:r>
        <w:rPr>
          <w:sz w:val="24"/>
        </w:rPr>
        <w:t>5m</w:t>
      </w:r>
      <w:r>
        <w:rPr>
          <w:spacing w:val="-8"/>
          <w:sz w:val="24"/>
        </w:rPr>
        <w:t xml:space="preserve"> 深的设备基坑进行设备维修</w:t>
      </w:r>
    </w:p>
    <w:p>
      <w:pPr>
        <w:pStyle w:val="14"/>
        <w:numPr>
          <w:ilvl w:val="0"/>
          <w:numId w:val="49"/>
        </w:numPr>
        <w:tabs>
          <w:tab w:val="left" w:pos="1339"/>
        </w:tabs>
        <w:spacing w:before="161" w:after="0" w:line="240" w:lineRule="auto"/>
        <w:ind w:left="1338" w:right="0" w:hanging="361"/>
        <w:jc w:val="left"/>
        <w:rPr>
          <w:sz w:val="24"/>
        </w:rPr>
      </w:pPr>
      <w:r>
        <w:rPr>
          <w:sz w:val="24"/>
        </w:rPr>
        <w:t>工作人员进入热力小室对热水管道阀门进行检修</w:t>
      </w:r>
    </w:p>
    <w:p>
      <w:pPr>
        <w:pStyle w:val="14"/>
        <w:numPr>
          <w:ilvl w:val="0"/>
          <w:numId w:val="50"/>
        </w:numPr>
        <w:tabs>
          <w:tab w:val="left" w:pos="1220"/>
          <w:tab w:val="left" w:pos="6618"/>
        </w:tabs>
        <w:spacing w:before="160" w:after="0" w:line="240" w:lineRule="auto"/>
        <w:ind w:left="1219" w:right="0" w:hanging="242"/>
        <w:jc w:val="left"/>
        <w:rPr>
          <w:sz w:val="24"/>
        </w:rPr>
      </w:pPr>
      <w:r>
        <w:rPr>
          <w:sz w:val="24"/>
        </w:rPr>
        <w:t>应接受有限空间作业专项安全培训的人员包括（</w:t>
      </w:r>
      <w:r>
        <w:rPr>
          <w:sz w:val="24"/>
        </w:rPr>
        <w:tab/>
      </w:r>
      <w:r>
        <w:rPr>
          <w:sz w:val="24"/>
        </w:rPr>
        <w:t>）。</w:t>
      </w:r>
    </w:p>
    <w:p>
      <w:pPr>
        <w:pStyle w:val="14"/>
        <w:numPr>
          <w:ilvl w:val="0"/>
          <w:numId w:val="51"/>
        </w:numPr>
        <w:tabs>
          <w:tab w:val="left" w:pos="1339"/>
        </w:tabs>
        <w:spacing w:before="160" w:after="0" w:line="240" w:lineRule="auto"/>
        <w:ind w:left="1338" w:right="0" w:hanging="361"/>
        <w:jc w:val="left"/>
        <w:rPr>
          <w:sz w:val="24"/>
        </w:rPr>
      </w:pPr>
      <w:r>
        <w:rPr>
          <w:sz w:val="24"/>
        </w:rPr>
        <w:t>有限空间作业安全管理人员</w:t>
      </w:r>
    </w:p>
    <w:p>
      <w:pPr>
        <w:pStyle w:val="14"/>
        <w:numPr>
          <w:ilvl w:val="0"/>
          <w:numId w:val="51"/>
        </w:numPr>
        <w:tabs>
          <w:tab w:val="left" w:pos="1339"/>
        </w:tabs>
        <w:spacing w:before="161" w:after="0" w:line="240" w:lineRule="auto"/>
        <w:ind w:left="1338" w:right="0" w:hanging="361"/>
        <w:jc w:val="left"/>
        <w:rPr>
          <w:sz w:val="24"/>
        </w:rPr>
      </w:pPr>
      <w:r>
        <w:rPr>
          <w:sz w:val="24"/>
        </w:rPr>
        <w:t>作业现场负责人</w:t>
      </w:r>
    </w:p>
    <w:p>
      <w:pPr>
        <w:pStyle w:val="14"/>
        <w:numPr>
          <w:ilvl w:val="0"/>
          <w:numId w:val="51"/>
        </w:numPr>
        <w:tabs>
          <w:tab w:val="left" w:pos="1339"/>
        </w:tabs>
        <w:spacing w:before="161" w:after="0" w:line="240" w:lineRule="auto"/>
        <w:ind w:left="1338" w:right="0" w:hanging="361"/>
        <w:jc w:val="left"/>
        <w:rPr>
          <w:sz w:val="24"/>
        </w:rPr>
      </w:pPr>
      <w:r>
        <w:rPr>
          <w:sz w:val="24"/>
        </w:rPr>
        <w:t>监护人员</w:t>
      </w:r>
    </w:p>
    <w:p>
      <w:pPr>
        <w:pStyle w:val="14"/>
        <w:numPr>
          <w:ilvl w:val="0"/>
          <w:numId w:val="51"/>
        </w:numPr>
        <w:tabs>
          <w:tab w:val="left" w:pos="1339"/>
        </w:tabs>
        <w:spacing w:before="160" w:after="0" w:line="240" w:lineRule="auto"/>
        <w:ind w:left="1338" w:right="0" w:hanging="361"/>
        <w:jc w:val="left"/>
        <w:rPr>
          <w:sz w:val="24"/>
        </w:rPr>
      </w:pPr>
      <w:r>
        <w:rPr>
          <w:sz w:val="24"/>
        </w:rPr>
        <w:t>作业人员</w:t>
      </w:r>
    </w:p>
    <w:p>
      <w:pPr>
        <w:pStyle w:val="14"/>
        <w:numPr>
          <w:ilvl w:val="0"/>
          <w:numId w:val="50"/>
        </w:numPr>
        <w:tabs>
          <w:tab w:val="left" w:pos="1205"/>
          <w:tab w:val="left" w:pos="4443"/>
        </w:tabs>
        <w:spacing w:before="160" w:after="0" w:line="240" w:lineRule="auto"/>
        <w:ind w:left="1205" w:right="0" w:hanging="241"/>
        <w:jc w:val="left"/>
        <w:rPr>
          <w:sz w:val="24"/>
        </w:rPr>
      </w:pPr>
      <w:r>
        <w:rPr>
          <w:sz w:val="24"/>
        </w:rPr>
        <w:t>以下属于监护者职责的是（</w:t>
      </w:r>
      <w:r>
        <w:rPr>
          <w:sz w:val="24"/>
        </w:rPr>
        <w:tab/>
      </w:r>
      <w:r>
        <w:rPr>
          <w:sz w:val="24"/>
        </w:rPr>
        <w:t>）。</w:t>
      </w:r>
    </w:p>
    <w:p>
      <w:pPr>
        <w:pStyle w:val="14"/>
        <w:numPr>
          <w:ilvl w:val="0"/>
          <w:numId w:val="52"/>
        </w:numPr>
        <w:tabs>
          <w:tab w:val="left" w:pos="1339"/>
        </w:tabs>
        <w:spacing w:before="161" w:after="0" w:line="240" w:lineRule="auto"/>
        <w:ind w:left="1338" w:right="0" w:hanging="361"/>
        <w:jc w:val="left"/>
        <w:rPr>
          <w:sz w:val="24"/>
        </w:rPr>
      </w:pPr>
      <w:r>
        <w:rPr>
          <w:sz w:val="24"/>
        </w:rPr>
        <w:t>在有限空间外进行持续监护</w:t>
      </w:r>
    </w:p>
    <w:p>
      <w:pPr>
        <w:pStyle w:val="14"/>
        <w:numPr>
          <w:ilvl w:val="0"/>
          <w:numId w:val="52"/>
        </w:numPr>
        <w:tabs>
          <w:tab w:val="left" w:pos="1339"/>
        </w:tabs>
        <w:spacing w:before="161" w:after="0" w:line="240" w:lineRule="auto"/>
        <w:ind w:left="1338" w:right="0" w:hanging="361"/>
        <w:jc w:val="left"/>
        <w:rPr>
          <w:sz w:val="24"/>
        </w:rPr>
      </w:pPr>
      <w:r>
        <w:rPr>
          <w:sz w:val="24"/>
        </w:rPr>
        <w:t>防止无关人员进入作业区域</w:t>
      </w:r>
    </w:p>
    <w:p>
      <w:pPr>
        <w:pStyle w:val="14"/>
        <w:numPr>
          <w:ilvl w:val="0"/>
          <w:numId w:val="52"/>
        </w:numPr>
        <w:tabs>
          <w:tab w:val="left" w:pos="1339"/>
        </w:tabs>
        <w:spacing w:before="160" w:after="0" w:line="240" w:lineRule="auto"/>
        <w:ind w:left="1338" w:right="0" w:hanging="361"/>
        <w:jc w:val="left"/>
        <w:rPr>
          <w:sz w:val="24"/>
        </w:rPr>
      </w:pPr>
      <w:r>
        <w:rPr>
          <w:sz w:val="24"/>
        </w:rPr>
        <w:t>协助作业人员撤离有限空间</w:t>
      </w:r>
    </w:p>
    <w:p>
      <w:pPr>
        <w:pStyle w:val="14"/>
        <w:numPr>
          <w:ilvl w:val="0"/>
          <w:numId w:val="52"/>
        </w:numPr>
        <w:tabs>
          <w:tab w:val="left" w:pos="1339"/>
        </w:tabs>
        <w:spacing w:before="161" w:after="0" w:line="240" w:lineRule="auto"/>
        <w:ind w:left="1338" w:right="0" w:hanging="361"/>
        <w:jc w:val="left"/>
        <w:rPr>
          <w:sz w:val="24"/>
        </w:rPr>
      </w:pPr>
      <w:r>
        <w:rPr>
          <w:sz w:val="24"/>
        </w:rPr>
        <w:t>进入有限空间作业</w:t>
      </w:r>
    </w:p>
    <w:p>
      <w:pPr>
        <w:pStyle w:val="14"/>
        <w:numPr>
          <w:ilvl w:val="0"/>
          <w:numId w:val="50"/>
        </w:numPr>
        <w:tabs>
          <w:tab w:val="left" w:pos="1174"/>
          <w:tab w:val="left" w:pos="6092"/>
        </w:tabs>
        <w:spacing w:before="160" w:after="0" w:line="240" w:lineRule="auto"/>
        <w:ind w:left="1173" w:right="0" w:hanging="242"/>
        <w:jc w:val="left"/>
        <w:rPr>
          <w:sz w:val="24"/>
        </w:rPr>
      </w:pPr>
      <w:r>
        <w:rPr>
          <w:sz w:val="24"/>
        </w:rPr>
        <w:t>以下对气体检测报警仪选择描述正确的是（</w:t>
      </w:r>
      <w:r>
        <w:rPr>
          <w:sz w:val="24"/>
        </w:rPr>
        <w:tab/>
      </w:r>
      <w:r>
        <w:rPr>
          <w:sz w:val="24"/>
        </w:rPr>
        <w:t>）。</w:t>
      </w:r>
    </w:p>
    <w:p>
      <w:pPr>
        <w:pStyle w:val="14"/>
        <w:numPr>
          <w:ilvl w:val="0"/>
          <w:numId w:val="53"/>
        </w:numPr>
        <w:tabs>
          <w:tab w:val="left" w:pos="1339"/>
        </w:tabs>
        <w:spacing w:before="160" w:after="0" w:line="240" w:lineRule="auto"/>
        <w:ind w:left="1338" w:right="0" w:hanging="361"/>
        <w:jc w:val="left"/>
        <w:rPr>
          <w:sz w:val="24"/>
        </w:rPr>
      </w:pPr>
      <w:r>
        <w:rPr>
          <w:sz w:val="24"/>
        </w:rPr>
        <w:t>作业前应使用泵吸式气体检测报警仪进行检测</w:t>
      </w:r>
    </w:p>
    <w:p>
      <w:pPr>
        <w:pStyle w:val="14"/>
        <w:numPr>
          <w:ilvl w:val="0"/>
          <w:numId w:val="53"/>
        </w:numPr>
        <w:tabs>
          <w:tab w:val="left" w:pos="1339"/>
        </w:tabs>
        <w:spacing w:before="161" w:after="0" w:line="240" w:lineRule="auto"/>
        <w:ind w:left="1338" w:right="0" w:hanging="361"/>
        <w:jc w:val="left"/>
        <w:rPr>
          <w:sz w:val="24"/>
        </w:rPr>
      </w:pPr>
      <w:r>
        <w:rPr>
          <w:sz w:val="24"/>
        </w:rPr>
        <w:t>作业前应使用扩散式气体检测报警仪进行检测</w:t>
      </w:r>
    </w:p>
    <w:p>
      <w:pPr>
        <w:pStyle w:val="14"/>
        <w:numPr>
          <w:ilvl w:val="0"/>
          <w:numId w:val="53"/>
        </w:numPr>
        <w:tabs>
          <w:tab w:val="left" w:pos="1339"/>
        </w:tabs>
        <w:spacing w:before="161" w:after="0" w:line="240" w:lineRule="auto"/>
        <w:ind w:left="1338" w:right="0" w:hanging="361"/>
        <w:jc w:val="left"/>
        <w:rPr>
          <w:sz w:val="24"/>
        </w:rPr>
      </w:pPr>
      <w:r>
        <w:rPr>
          <w:spacing w:val="-1"/>
          <w:sz w:val="24"/>
        </w:rPr>
        <w:t>作业过程中监护人员应使用泵吸式气体检测报警仪进行检测</w:t>
      </w:r>
    </w:p>
    <w:p>
      <w:pPr>
        <w:pStyle w:val="14"/>
        <w:numPr>
          <w:ilvl w:val="0"/>
          <w:numId w:val="53"/>
        </w:numPr>
        <w:tabs>
          <w:tab w:val="left" w:pos="1339"/>
        </w:tabs>
        <w:spacing w:before="160" w:after="0" w:line="240" w:lineRule="auto"/>
        <w:ind w:left="1338" w:right="0" w:hanging="361"/>
        <w:jc w:val="left"/>
        <w:rPr>
          <w:sz w:val="24"/>
        </w:rPr>
      </w:pPr>
      <w:r>
        <w:rPr>
          <w:spacing w:val="-1"/>
          <w:sz w:val="24"/>
        </w:rPr>
        <w:t>作业过程中监护人员应使用扩散式气体检测报警仪进行检测</w:t>
      </w:r>
    </w:p>
    <w:p>
      <w:pPr>
        <w:spacing w:after="0" w:line="240" w:lineRule="auto"/>
        <w:jc w:val="left"/>
        <w:rPr>
          <w:sz w:val="24"/>
        </w:rPr>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pPr>
    </w:p>
    <w:p>
      <w:pPr>
        <w:pStyle w:val="14"/>
        <w:numPr>
          <w:ilvl w:val="0"/>
          <w:numId w:val="50"/>
        </w:numPr>
        <w:tabs>
          <w:tab w:val="left" w:pos="1220"/>
          <w:tab w:val="left" w:pos="5418"/>
        </w:tabs>
        <w:spacing w:before="40" w:after="0" w:line="240" w:lineRule="auto"/>
        <w:ind w:left="1219" w:right="0" w:hanging="242"/>
        <w:jc w:val="left"/>
        <w:rPr>
          <w:sz w:val="24"/>
        </w:rPr>
      </w:pPr>
      <w:r>
        <w:rPr>
          <w:sz w:val="24"/>
        </w:rPr>
        <w:t>有限空间应至少检测以下哪些气体（</w:t>
      </w:r>
      <w:r>
        <w:rPr>
          <w:sz w:val="24"/>
        </w:rPr>
        <w:tab/>
      </w:r>
      <w:r>
        <w:rPr>
          <w:sz w:val="24"/>
        </w:rPr>
        <w:t>）。</w:t>
      </w:r>
    </w:p>
    <w:p>
      <w:pPr>
        <w:pStyle w:val="6"/>
        <w:tabs>
          <w:tab w:val="left" w:pos="3858"/>
        </w:tabs>
        <w:ind w:left="978"/>
      </w:pPr>
      <w:r>
        <w:t>A. 氧气</w:t>
      </w:r>
      <w:r>
        <w:tab/>
      </w:r>
      <w:r>
        <w:t>B. 可燃气体</w:t>
      </w:r>
    </w:p>
    <w:p>
      <w:pPr>
        <w:pStyle w:val="6"/>
        <w:tabs>
          <w:tab w:val="left" w:pos="3858"/>
        </w:tabs>
        <w:spacing w:before="160"/>
        <w:ind w:left="978"/>
      </w:pPr>
      <w:r>
        <w:t>C. 硫化氢</w:t>
      </w:r>
      <w:r>
        <w:tab/>
      </w:r>
      <w:r>
        <w:t>D. 一氧化碳</w:t>
      </w:r>
    </w:p>
    <w:p>
      <w:pPr>
        <w:pStyle w:val="14"/>
        <w:numPr>
          <w:ilvl w:val="0"/>
          <w:numId w:val="50"/>
        </w:numPr>
        <w:tabs>
          <w:tab w:val="left" w:pos="1205"/>
          <w:tab w:val="left" w:pos="5403"/>
        </w:tabs>
        <w:spacing w:before="161" w:after="0" w:line="240" w:lineRule="auto"/>
        <w:ind w:left="1205" w:right="0" w:hanging="241"/>
        <w:jc w:val="left"/>
        <w:rPr>
          <w:sz w:val="24"/>
        </w:rPr>
      </w:pPr>
      <w:r>
        <w:rPr>
          <w:sz w:val="24"/>
        </w:rPr>
        <w:t>实施非进入式救援应具备哪些条件（</w:t>
      </w:r>
      <w:r>
        <w:rPr>
          <w:sz w:val="24"/>
        </w:rPr>
        <w:tab/>
      </w:r>
      <w:r>
        <w:rPr>
          <w:sz w:val="24"/>
        </w:rPr>
        <w:t>）。</w:t>
      </w:r>
    </w:p>
    <w:p>
      <w:pPr>
        <w:pStyle w:val="14"/>
        <w:numPr>
          <w:ilvl w:val="0"/>
          <w:numId w:val="54"/>
        </w:numPr>
        <w:tabs>
          <w:tab w:val="left" w:pos="1399"/>
        </w:tabs>
        <w:spacing w:before="160" w:after="0" w:line="240" w:lineRule="auto"/>
        <w:ind w:left="1398" w:right="0" w:hanging="383"/>
        <w:jc w:val="left"/>
        <w:rPr>
          <w:sz w:val="24"/>
        </w:rPr>
      </w:pPr>
      <w:r>
        <w:rPr>
          <w:spacing w:val="8"/>
          <w:sz w:val="24"/>
        </w:rPr>
        <w:t>有限空间内受困人员身上穿戴了全身式安全带</w:t>
      </w:r>
    </w:p>
    <w:p>
      <w:pPr>
        <w:pStyle w:val="14"/>
        <w:numPr>
          <w:ilvl w:val="0"/>
          <w:numId w:val="54"/>
        </w:numPr>
        <w:tabs>
          <w:tab w:val="left" w:pos="1339"/>
        </w:tabs>
        <w:spacing w:before="161" w:after="0" w:line="240" w:lineRule="auto"/>
        <w:ind w:left="1338" w:right="0" w:hanging="361"/>
        <w:jc w:val="left"/>
        <w:rPr>
          <w:sz w:val="24"/>
        </w:rPr>
      </w:pPr>
      <w:r>
        <w:rPr>
          <w:spacing w:val="4"/>
          <w:sz w:val="24"/>
        </w:rPr>
        <w:t xml:space="preserve">安全绳索一端与受困人员安全带 </w:t>
      </w:r>
      <w:r>
        <w:rPr>
          <w:sz w:val="24"/>
        </w:rPr>
        <w:t>D</w:t>
      </w:r>
      <w:r>
        <w:rPr>
          <w:spacing w:val="-3"/>
          <w:sz w:val="24"/>
        </w:rPr>
        <w:t xml:space="preserve"> 型环相连，另一端与有限空间外的挂点连</w:t>
      </w:r>
    </w:p>
    <w:p>
      <w:pPr>
        <w:pStyle w:val="6"/>
        <w:spacing w:before="160"/>
        <w:ind w:left="498"/>
      </w:pPr>
      <w:r>
        <w:t>接</w:t>
      </w:r>
    </w:p>
    <w:p>
      <w:pPr>
        <w:pStyle w:val="14"/>
        <w:numPr>
          <w:ilvl w:val="0"/>
          <w:numId w:val="54"/>
        </w:numPr>
        <w:tabs>
          <w:tab w:val="left" w:pos="1339"/>
        </w:tabs>
        <w:spacing w:before="161" w:after="0" w:line="240" w:lineRule="auto"/>
        <w:ind w:left="1338" w:right="0" w:hanging="361"/>
        <w:jc w:val="left"/>
        <w:rPr>
          <w:sz w:val="24"/>
        </w:rPr>
      </w:pPr>
      <w:r>
        <w:rPr>
          <w:sz w:val="24"/>
        </w:rPr>
        <w:t>救援人员穿戴正压式空气呼吸器</w:t>
      </w:r>
    </w:p>
    <w:p>
      <w:pPr>
        <w:pStyle w:val="14"/>
        <w:numPr>
          <w:ilvl w:val="0"/>
          <w:numId w:val="54"/>
        </w:numPr>
        <w:tabs>
          <w:tab w:val="left" w:pos="1339"/>
          <w:tab w:val="left" w:pos="3378"/>
        </w:tabs>
        <w:spacing w:before="160" w:after="0" w:line="364" w:lineRule="auto"/>
        <w:ind w:left="978" w:right="2206" w:firstLine="0"/>
        <w:jc w:val="left"/>
        <w:rPr>
          <w:sz w:val="24"/>
        </w:rPr>
      </w:pPr>
      <w:r>
        <w:rPr>
          <w:spacing w:val="9"/>
          <w:sz w:val="24"/>
        </w:rPr>
        <w:t>受困人员所</w:t>
      </w:r>
      <w:r>
        <w:rPr>
          <w:spacing w:val="12"/>
          <w:sz w:val="24"/>
        </w:rPr>
        <w:t>处</w:t>
      </w:r>
      <w:r>
        <w:rPr>
          <w:spacing w:val="9"/>
          <w:sz w:val="24"/>
        </w:rPr>
        <w:t>位置与有限</w:t>
      </w:r>
      <w:r>
        <w:rPr>
          <w:spacing w:val="12"/>
          <w:sz w:val="24"/>
        </w:rPr>
        <w:t>空</w:t>
      </w:r>
      <w:r>
        <w:rPr>
          <w:spacing w:val="9"/>
          <w:sz w:val="24"/>
        </w:rPr>
        <w:t>间进出口之间</w:t>
      </w:r>
      <w:r>
        <w:rPr>
          <w:spacing w:val="12"/>
          <w:sz w:val="24"/>
        </w:rPr>
        <w:t>通</w:t>
      </w:r>
      <w:r>
        <w:rPr>
          <w:spacing w:val="9"/>
          <w:sz w:val="24"/>
        </w:rPr>
        <w:t>畅、无障碍</w:t>
      </w:r>
      <w:r>
        <w:rPr>
          <w:spacing w:val="12"/>
          <w:sz w:val="24"/>
        </w:rPr>
        <w:t>物</w:t>
      </w:r>
      <w:r>
        <w:rPr>
          <w:spacing w:val="9"/>
          <w:sz w:val="24"/>
        </w:rPr>
        <w:t>阻</w:t>
      </w:r>
      <w:r>
        <w:rPr>
          <w:sz w:val="24"/>
        </w:rPr>
        <w:t>挡10.当作业时出现（</w:t>
      </w:r>
      <w:r>
        <w:rPr>
          <w:sz w:val="24"/>
        </w:rPr>
        <w:tab/>
      </w:r>
      <w:r>
        <w:rPr>
          <w:sz w:val="24"/>
        </w:rPr>
        <w:t>）情况，作业人员应紧急撤离有限空间。</w:t>
      </w:r>
    </w:p>
    <w:p>
      <w:pPr>
        <w:pStyle w:val="14"/>
        <w:numPr>
          <w:ilvl w:val="0"/>
          <w:numId w:val="55"/>
        </w:numPr>
        <w:tabs>
          <w:tab w:val="left" w:pos="1339"/>
        </w:tabs>
        <w:spacing w:before="2" w:after="0" w:line="240" w:lineRule="auto"/>
        <w:ind w:left="1338" w:right="0" w:hanging="361"/>
        <w:jc w:val="left"/>
        <w:rPr>
          <w:sz w:val="24"/>
        </w:rPr>
      </w:pPr>
      <w:r>
        <w:rPr>
          <w:sz w:val="24"/>
        </w:rPr>
        <w:t>作业人员出现身体不适</w:t>
      </w:r>
    </w:p>
    <w:p>
      <w:pPr>
        <w:pStyle w:val="14"/>
        <w:numPr>
          <w:ilvl w:val="0"/>
          <w:numId w:val="55"/>
        </w:numPr>
        <w:tabs>
          <w:tab w:val="left" w:pos="1339"/>
        </w:tabs>
        <w:spacing w:before="160" w:after="0" w:line="240" w:lineRule="auto"/>
        <w:ind w:left="1338" w:right="0" w:hanging="361"/>
        <w:jc w:val="left"/>
        <w:rPr>
          <w:sz w:val="24"/>
        </w:rPr>
      </w:pPr>
      <w:r>
        <w:rPr>
          <w:sz w:val="24"/>
        </w:rPr>
        <w:t>安全防护设备或个体防护用品失效</w:t>
      </w:r>
    </w:p>
    <w:p>
      <w:pPr>
        <w:pStyle w:val="14"/>
        <w:numPr>
          <w:ilvl w:val="0"/>
          <w:numId w:val="55"/>
        </w:numPr>
        <w:tabs>
          <w:tab w:val="left" w:pos="1339"/>
        </w:tabs>
        <w:spacing w:before="160" w:after="0" w:line="240" w:lineRule="auto"/>
        <w:ind w:left="1338" w:right="0" w:hanging="361"/>
        <w:jc w:val="left"/>
        <w:rPr>
          <w:sz w:val="24"/>
        </w:rPr>
      </w:pPr>
      <w:r>
        <w:rPr>
          <w:sz w:val="24"/>
        </w:rPr>
        <w:t>气体检测报警仪报警</w:t>
      </w:r>
    </w:p>
    <w:p>
      <w:pPr>
        <w:pStyle w:val="14"/>
        <w:numPr>
          <w:ilvl w:val="0"/>
          <w:numId w:val="55"/>
        </w:numPr>
        <w:tabs>
          <w:tab w:val="left" w:pos="1339"/>
        </w:tabs>
        <w:spacing w:before="161" w:after="0" w:line="240" w:lineRule="auto"/>
        <w:ind w:left="1338" w:right="0" w:hanging="361"/>
        <w:jc w:val="left"/>
        <w:rPr>
          <w:sz w:val="24"/>
        </w:rPr>
      </w:pPr>
      <w:r>
        <w:rPr>
          <w:sz w:val="24"/>
        </w:rPr>
        <w:t>监护人员或作业现场负责人下达撤离命令</w:t>
      </w:r>
    </w:p>
    <w:p>
      <w:pPr>
        <w:pStyle w:val="6"/>
        <w:spacing w:before="0"/>
        <w:rPr>
          <w:sz w:val="20"/>
        </w:rPr>
      </w:pPr>
    </w:p>
    <w:p>
      <w:pPr>
        <w:pStyle w:val="6"/>
        <w:spacing w:before="0"/>
        <w:rPr>
          <w:sz w:val="20"/>
        </w:rPr>
      </w:pPr>
    </w:p>
    <w:p>
      <w:pPr>
        <w:pStyle w:val="6"/>
        <w:spacing w:before="0"/>
        <w:rPr>
          <w:sz w:val="20"/>
        </w:rPr>
      </w:pPr>
    </w:p>
    <w:p>
      <w:pPr>
        <w:pStyle w:val="6"/>
        <w:spacing w:before="10"/>
      </w:pPr>
    </w:p>
    <w:p>
      <w:pPr>
        <w:spacing w:before="61"/>
        <w:ind w:left="498" w:right="0" w:firstLine="0"/>
        <w:jc w:val="left"/>
        <w:rPr>
          <w:rFonts w:hint="eastAsia" w:ascii="黑体" w:eastAsia="黑体"/>
          <w:sz w:val="28"/>
        </w:rPr>
      </w:pPr>
      <w:r>
        <w:rPr>
          <w:rFonts w:hint="eastAsia" w:ascii="黑体" w:eastAsia="黑体"/>
          <w:sz w:val="28"/>
        </w:rPr>
        <w:t>【参考答案】</w:t>
      </w:r>
    </w:p>
    <w:p>
      <w:pPr>
        <w:pStyle w:val="6"/>
        <w:spacing w:before="138"/>
        <w:ind w:left="498"/>
      </w:pPr>
      <w:r>
        <w:t>一、判断题</w:t>
      </w:r>
    </w:p>
    <w:tbl>
      <w:tblPr>
        <w:tblStyle w:val="11"/>
        <w:tblW w:w="0" w:type="auto"/>
        <w:tblInd w:w="3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852"/>
        <w:gridCol w:w="852"/>
        <w:gridCol w:w="852"/>
        <w:gridCol w:w="852"/>
        <w:gridCol w:w="852"/>
        <w:gridCol w:w="852"/>
        <w:gridCol w:w="852"/>
        <w:gridCol w:w="853"/>
        <w:gridCol w:w="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2" w:type="dxa"/>
          </w:tcPr>
          <w:p>
            <w:pPr>
              <w:pStyle w:val="15"/>
              <w:spacing w:before="29"/>
              <w:ind w:left="8"/>
              <w:jc w:val="center"/>
              <w:rPr>
                <w:rFonts w:ascii="Calibri"/>
                <w:sz w:val="21"/>
              </w:rPr>
            </w:pPr>
            <w:r>
              <w:rPr>
                <w:rFonts w:ascii="Calibri"/>
                <w:w w:val="99"/>
                <w:sz w:val="21"/>
              </w:rPr>
              <w:t>1</w:t>
            </w:r>
          </w:p>
        </w:tc>
        <w:tc>
          <w:tcPr>
            <w:tcW w:w="852" w:type="dxa"/>
          </w:tcPr>
          <w:p>
            <w:pPr>
              <w:pStyle w:val="15"/>
              <w:spacing w:before="29"/>
              <w:ind w:left="372"/>
              <w:rPr>
                <w:rFonts w:ascii="Calibri"/>
                <w:sz w:val="21"/>
              </w:rPr>
            </w:pPr>
            <w:r>
              <w:rPr>
                <w:rFonts w:ascii="Calibri"/>
                <w:w w:val="99"/>
                <w:sz w:val="21"/>
              </w:rPr>
              <w:t>2</w:t>
            </w:r>
          </w:p>
        </w:tc>
        <w:tc>
          <w:tcPr>
            <w:tcW w:w="852" w:type="dxa"/>
          </w:tcPr>
          <w:p>
            <w:pPr>
              <w:pStyle w:val="15"/>
              <w:spacing w:before="29"/>
              <w:ind w:left="8"/>
              <w:jc w:val="center"/>
              <w:rPr>
                <w:rFonts w:ascii="Calibri"/>
                <w:sz w:val="21"/>
              </w:rPr>
            </w:pPr>
            <w:r>
              <w:rPr>
                <w:rFonts w:ascii="Calibri"/>
                <w:w w:val="99"/>
                <w:sz w:val="21"/>
              </w:rPr>
              <w:t>3</w:t>
            </w:r>
          </w:p>
        </w:tc>
        <w:tc>
          <w:tcPr>
            <w:tcW w:w="852" w:type="dxa"/>
          </w:tcPr>
          <w:p>
            <w:pPr>
              <w:pStyle w:val="15"/>
              <w:spacing w:before="29"/>
              <w:ind w:left="372"/>
              <w:rPr>
                <w:rFonts w:ascii="Calibri"/>
                <w:sz w:val="21"/>
              </w:rPr>
            </w:pPr>
            <w:r>
              <w:rPr>
                <w:rFonts w:ascii="Calibri"/>
                <w:w w:val="99"/>
                <w:sz w:val="21"/>
              </w:rPr>
              <w:t>4</w:t>
            </w:r>
          </w:p>
        </w:tc>
        <w:tc>
          <w:tcPr>
            <w:tcW w:w="852" w:type="dxa"/>
          </w:tcPr>
          <w:p>
            <w:pPr>
              <w:pStyle w:val="15"/>
              <w:spacing w:before="29"/>
              <w:ind w:left="8"/>
              <w:jc w:val="center"/>
              <w:rPr>
                <w:rFonts w:ascii="Calibri"/>
                <w:sz w:val="21"/>
              </w:rPr>
            </w:pPr>
            <w:r>
              <w:rPr>
                <w:rFonts w:ascii="Calibri"/>
                <w:w w:val="99"/>
                <w:sz w:val="21"/>
              </w:rPr>
              <w:t>5</w:t>
            </w:r>
          </w:p>
        </w:tc>
        <w:tc>
          <w:tcPr>
            <w:tcW w:w="852" w:type="dxa"/>
          </w:tcPr>
          <w:p>
            <w:pPr>
              <w:pStyle w:val="15"/>
              <w:spacing w:before="29"/>
              <w:ind w:left="8"/>
              <w:jc w:val="center"/>
              <w:rPr>
                <w:rFonts w:ascii="Calibri"/>
                <w:sz w:val="21"/>
              </w:rPr>
            </w:pPr>
            <w:r>
              <w:rPr>
                <w:rFonts w:ascii="Calibri"/>
                <w:w w:val="99"/>
                <w:sz w:val="21"/>
              </w:rPr>
              <w:t>6</w:t>
            </w:r>
          </w:p>
        </w:tc>
        <w:tc>
          <w:tcPr>
            <w:tcW w:w="852" w:type="dxa"/>
          </w:tcPr>
          <w:p>
            <w:pPr>
              <w:pStyle w:val="15"/>
              <w:spacing w:before="29"/>
              <w:ind w:left="372"/>
              <w:rPr>
                <w:rFonts w:ascii="Calibri"/>
                <w:sz w:val="21"/>
              </w:rPr>
            </w:pPr>
            <w:r>
              <w:rPr>
                <w:rFonts w:ascii="Calibri"/>
                <w:w w:val="99"/>
                <w:sz w:val="21"/>
              </w:rPr>
              <w:t>7</w:t>
            </w:r>
          </w:p>
        </w:tc>
        <w:tc>
          <w:tcPr>
            <w:tcW w:w="852" w:type="dxa"/>
          </w:tcPr>
          <w:p>
            <w:pPr>
              <w:pStyle w:val="15"/>
              <w:spacing w:before="29"/>
              <w:ind w:left="8"/>
              <w:jc w:val="center"/>
              <w:rPr>
                <w:rFonts w:ascii="Calibri"/>
                <w:sz w:val="21"/>
              </w:rPr>
            </w:pPr>
            <w:r>
              <w:rPr>
                <w:rFonts w:ascii="Calibri"/>
                <w:w w:val="99"/>
                <w:sz w:val="21"/>
              </w:rPr>
              <w:t>8</w:t>
            </w:r>
          </w:p>
        </w:tc>
        <w:tc>
          <w:tcPr>
            <w:tcW w:w="853" w:type="dxa"/>
          </w:tcPr>
          <w:p>
            <w:pPr>
              <w:pStyle w:val="15"/>
              <w:spacing w:before="29"/>
              <w:ind w:left="7"/>
              <w:jc w:val="center"/>
              <w:rPr>
                <w:rFonts w:ascii="Calibri"/>
                <w:sz w:val="21"/>
              </w:rPr>
            </w:pPr>
            <w:r>
              <w:rPr>
                <w:rFonts w:ascii="Calibri"/>
                <w:w w:val="99"/>
                <w:sz w:val="21"/>
              </w:rPr>
              <w:t>9</w:t>
            </w:r>
          </w:p>
        </w:tc>
        <w:tc>
          <w:tcPr>
            <w:tcW w:w="853" w:type="dxa"/>
          </w:tcPr>
          <w:p>
            <w:pPr>
              <w:pStyle w:val="15"/>
              <w:spacing w:before="29"/>
              <w:ind w:left="167" w:right="157"/>
              <w:jc w:val="center"/>
              <w:rPr>
                <w:rFonts w:ascii="Calibri"/>
                <w:sz w:val="21"/>
              </w:rPr>
            </w:pPr>
            <w:r>
              <w:rPr>
                <w:rFonts w:ascii="Calibri"/>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2" w:type="dxa"/>
          </w:tcPr>
          <w:p>
            <w:pPr>
              <w:pStyle w:val="15"/>
              <w:spacing w:before="21"/>
              <w:ind w:left="10"/>
              <w:jc w:val="center"/>
              <w:rPr>
                <w:sz w:val="21"/>
              </w:rPr>
            </w:pPr>
            <w:r>
              <w:rPr>
                <w:w w:val="99"/>
                <w:sz w:val="21"/>
              </w:rPr>
              <w:t>×</w:t>
            </w:r>
          </w:p>
        </w:tc>
        <w:tc>
          <w:tcPr>
            <w:tcW w:w="852" w:type="dxa"/>
          </w:tcPr>
          <w:p>
            <w:pPr>
              <w:pStyle w:val="15"/>
              <w:spacing w:before="21"/>
              <w:ind w:left="321"/>
              <w:rPr>
                <w:sz w:val="21"/>
              </w:rPr>
            </w:pPr>
            <w:r>
              <w:rPr>
                <w:w w:val="99"/>
                <w:sz w:val="21"/>
              </w:rPr>
              <w:t>√</w:t>
            </w:r>
          </w:p>
        </w:tc>
        <w:tc>
          <w:tcPr>
            <w:tcW w:w="852" w:type="dxa"/>
          </w:tcPr>
          <w:p>
            <w:pPr>
              <w:pStyle w:val="15"/>
              <w:spacing w:before="21"/>
              <w:ind w:left="10"/>
              <w:jc w:val="center"/>
              <w:rPr>
                <w:sz w:val="21"/>
              </w:rPr>
            </w:pPr>
            <w:r>
              <w:rPr>
                <w:w w:val="99"/>
                <w:sz w:val="21"/>
              </w:rPr>
              <w:t>√</w:t>
            </w:r>
          </w:p>
        </w:tc>
        <w:tc>
          <w:tcPr>
            <w:tcW w:w="852" w:type="dxa"/>
          </w:tcPr>
          <w:p>
            <w:pPr>
              <w:pStyle w:val="15"/>
              <w:spacing w:before="21"/>
              <w:ind w:left="321"/>
              <w:rPr>
                <w:sz w:val="21"/>
              </w:rPr>
            </w:pPr>
            <w:r>
              <w:rPr>
                <w:w w:val="99"/>
                <w:sz w:val="21"/>
              </w:rPr>
              <w:t>×</w:t>
            </w:r>
          </w:p>
        </w:tc>
        <w:tc>
          <w:tcPr>
            <w:tcW w:w="852" w:type="dxa"/>
          </w:tcPr>
          <w:p>
            <w:pPr>
              <w:pStyle w:val="15"/>
              <w:spacing w:before="21"/>
              <w:ind w:left="10"/>
              <w:jc w:val="center"/>
              <w:rPr>
                <w:sz w:val="21"/>
              </w:rPr>
            </w:pPr>
            <w:r>
              <w:rPr>
                <w:w w:val="99"/>
                <w:sz w:val="21"/>
              </w:rPr>
              <w:t>×</w:t>
            </w:r>
          </w:p>
        </w:tc>
        <w:tc>
          <w:tcPr>
            <w:tcW w:w="852" w:type="dxa"/>
          </w:tcPr>
          <w:p>
            <w:pPr>
              <w:pStyle w:val="15"/>
              <w:spacing w:before="21"/>
              <w:ind w:left="10"/>
              <w:jc w:val="center"/>
              <w:rPr>
                <w:sz w:val="21"/>
              </w:rPr>
            </w:pPr>
            <w:r>
              <w:rPr>
                <w:w w:val="99"/>
                <w:sz w:val="21"/>
              </w:rPr>
              <w:t>√</w:t>
            </w:r>
          </w:p>
        </w:tc>
        <w:tc>
          <w:tcPr>
            <w:tcW w:w="852" w:type="dxa"/>
          </w:tcPr>
          <w:p>
            <w:pPr>
              <w:pStyle w:val="15"/>
              <w:spacing w:before="21"/>
              <w:ind w:left="321"/>
              <w:rPr>
                <w:sz w:val="21"/>
              </w:rPr>
            </w:pPr>
            <w:r>
              <w:rPr>
                <w:w w:val="99"/>
                <w:sz w:val="21"/>
              </w:rPr>
              <w:t>×</w:t>
            </w:r>
          </w:p>
        </w:tc>
        <w:tc>
          <w:tcPr>
            <w:tcW w:w="852" w:type="dxa"/>
          </w:tcPr>
          <w:p>
            <w:pPr>
              <w:pStyle w:val="15"/>
              <w:spacing w:before="21"/>
              <w:ind w:left="10"/>
              <w:jc w:val="center"/>
              <w:rPr>
                <w:sz w:val="21"/>
              </w:rPr>
            </w:pPr>
            <w:r>
              <w:rPr>
                <w:w w:val="99"/>
                <w:sz w:val="21"/>
              </w:rPr>
              <w:t>√</w:t>
            </w:r>
          </w:p>
        </w:tc>
        <w:tc>
          <w:tcPr>
            <w:tcW w:w="853" w:type="dxa"/>
          </w:tcPr>
          <w:p>
            <w:pPr>
              <w:pStyle w:val="15"/>
              <w:spacing w:before="21"/>
              <w:ind w:left="9"/>
              <w:jc w:val="center"/>
              <w:rPr>
                <w:sz w:val="21"/>
              </w:rPr>
            </w:pPr>
            <w:r>
              <w:rPr>
                <w:w w:val="99"/>
                <w:sz w:val="21"/>
              </w:rPr>
              <w:t>×</w:t>
            </w:r>
          </w:p>
        </w:tc>
        <w:tc>
          <w:tcPr>
            <w:tcW w:w="853" w:type="dxa"/>
          </w:tcPr>
          <w:p>
            <w:pPr>
              <w:pStyle w:val="15"/>
              <w:spacing w:before="21"/>
              <w:ind w:left="7"/>
              <w:jc w:val="center"/>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2" w:type="dxa"/>
          </w:tcPr>
          <w:p>
            <w:pPr>
              <w:pStyle w:val="15"/>
              <w:spacing w:before="28"/>
              <w:ind w:left="165" w:right="157"/>
              <w:jc w:val="center"/>
              <w:rPr>
                <w:rFonts w:ascii="Calibri"/>
                <w:sz w:val="21"/>
              </w:rPr>
            </w:pPr>
            <w:r>
              <w:rPr>
                <w:rFonts w:ascii="Calibri"/>
                <w:sz w:val="21"/>
              </w:rPr>
              <w:t>11</w:t>
            </w:r>
          </w:p>
        </w:tc>
        <w:tc>
          <w:tcPr>
            <w:tcW w:w="852" w:type="dxa"/>
          </w:tcPr>
          <w:p>
            <w:pPr>
              <w:pStyle w:val="15"/>
              <w:spacing w:before="28"/>
              <w:ind w:left="319"/>
              <w:rPr>
                <w:rFonts w:ascii="Calibri"/>
                <w:sz w:val="21"/>
              </w:rPr>
            </w:pPr>
            <w:r>
              <w:rPr>
                <w:rFonts w:ascii="Calibri"/>
                <w:sz w:val="21"/>
              </w:rPr>
              <w:t>12</w:t>
            </w:r>
          </w:p>
        </w:tc>
        <w:tc>
          <w:tcPr>
            <w:tcW w:w="852" w:type="dxa"/>
          </w:tcPr>
          <w:p>
            <w:pPr>
              <w:pStyle w:val="15"/>
              <w:spacing w:before="28"/>
              <w:ind w:left="165" w:right="157"/>
              <w:jc w:val="center"/>
              <w:rPr>
                <w:rFonts w:ascii="Calibri"/>
                <w:sz w:val="21"/>
              </w:rPr>
            </w:pPr>
            <w:r>
              <w:rPr>
                <w:rFonts w:ascii="Calibri"/>
                <w:sz w:val="21"/>
              </w:rPr>
              <w:t>13</w:t>
            </w:r>
          </w:p>
        </w:tc>
        <w:tc>
          <w:tcPr>
            <w:tcW w:w="852" w:type="dxa"/>
          </w:tcPr>
          <w:p>
            <w:pPr>
              <w:pStyle w:val="15"/>
              <w:spacing w:before="28"/>
              <w:ind w:left="319"/>
              <w:rPr>
                <w:rFonts w:ascii="Calibri"/>
                <w:sz w:val="21"/>
              </w:rPr>
            </w:pPr>
            <w:r>
              <w:rPr>
                <w:rFonts w:ascii="Calibri"/>
                <w:sz w:val="21"/>
              </w:rPr>
              <w:t>14</w:t>
            </w:r>
          </w:p>
        </w:tc>
        <w:tc>
          <w:tcPr>
            <w:tcW w:w="852" w:type="dxa"/>
          </w:tcPr>
          <w:p>
            <w:pPr>
              <w:pStyle w:val="15"/>
              <w:spacing w:before="28"/>
              <w:ind w:left="165" w:right="157"/>
              <w:jc w:val="center"/>
              <w:rPr>
                <w:rFonts w:ascii="Calibri"/>
                <w:sz w:val="21"/>
              </w:rPr>
            </w:pPr>
            <w:r>
              <w:rPr>
                <w:rFonts w:ascii="Calibri"/>
                <w:sz w:val="21"/>
              </w:rPr>
              <w:t>15</w:t>
            </w:r>
          </w:p>
        </w:tc>
        <w:tc>
          <w:tcPr>
            <w:tcW w:w="852" w:type="dxa"/>
          </w:tcPr>
          <w:p>
            <w:pPr>
              <w:pStyle w:val="15"/>
              <w:spacing w:before="28"/>
              <w:ind w:left="165" w:right="157"/>
              <w:jc w:val="center"/>
              <w:rPr>
                <w:rFonts w:ascii="Calibri"/>
                <w:sz w:val="21"/>
              </w:rPr>
            </w:pPr>
            <w:r>
              <w:rPr>
                <w:rFonts w:ascii="Calibri"/>
                <w:sz w:val="21"/>
              </w:rPr>
              <w:t>16</w:t>
            </w:r>
          </w:p>
        </w:tc>
        <w:tc>
          <w:tcPr>
            <w:tcW w:w="852" w:type="dxa"/>
          </w:tcPr>
          <w:p>
            <w:pPr>
              <w:pStyle w:val="15"/>
              <w:spacing w:before="28"/>
              <w:ind w:left="319"/>
              <w:rPr>
                <w:rFonts w:ascii="Calibri"/>
                <w:sz w:val="21"/>
              </w:rPr>
            </w:pPr>
            <w:r>
              <w:rPr>
                <w:rFonts w:ascii="Calibri"/>
                <w:sz w:val="21"/>
              </w:rPr>
              <w:t>17</w:t>
            </w:r>
          </w:p>
        </w:tc>
        <w:tc>
          <w:tcPr>
            <w:tcW w:w="852" w:type="dxa"/>
          </w:tcPr>
          <w:p>
            <w:pPr>
              <w:pStyle w:val="15"/>
              <w:spacing w:before="28"/>
              <w:ind w:left="165" w:right="157"/>
              <w:jc w:val="center"/>
              <w:rPr>
                <w:rFonts w:ascii="Calibri"/>
                <w:sz w:val="21"/>
              </w:rPr>
            </w:pPr>
            <w:r>
              <w:rPr>
                <w:rFonts w:ascii="Calibri"/>
                <w:sz w:val="21"/>
              </w:rPr>
              <w:t>18</w:t>
            </w:r>
          </w:p>
        </w:tc>
        <w:tc>
          <w:tcPr>
            <w:tcW w:w="853" w:type="dxa"/>
          </w:tcPr>
          <w:p>
            <w:pPr>
              <w:pStyle w:val="15"/>
              <w:spacing w:before="28"/>
              <w:ind w:left="166" w:right="159"/>
              <w:jc w:val="center"/>
              <w:rPr>
                <w:rFonts w:ascii="Calibri"/>
                <w:sz w:val="21"/>
              </w:rPr>
            </w:pPr>
            <w:r>
              <w:rPr>
                <w:rFonts w:ascii="Calibri"/>
                <w:sz w:val="21"/>
              </w:rPr>
              <w:t>19</w:t>
            </w:r>
          </w:p>
        </w:tc>
        <w:tc>
          <w:tcPr>
            <w:tcW w:w="853" w:type="dxa"/>
          </w:tcPr>
          <w:p>
            <w:pPr>
              <w:pStyle w:val="15"/>
              <w:spacing w:before="28"/>
              <w:ind w:left="167" w:right="157"/>
              <w:jc w:val="center"/>
              <w:rPr>
                <w:rFonts w:ascii="Calibri"/>
                <w:sz w:val="21"/>
              </w:rPr>
            </w:pPr>
            <w:r>
              <w:rPr>
                <w:rFonts w:ascii="Calibri"/>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2" w:type="dxa"/>
          </w:tcPr>
          <w:p>
            <w:pPr>
              <w:pStyle w:val="15"/>
              <w:spacing w:before="20"/>
              <w:ind w:left="10"/>
              <w:jc w:val="center"/>
              <w:rPr>
                <w:sz w:val="21"/>
              </w:rPr>
            </w:pPr>
            <w:r>
              <w:rPr>
                <w:w w:val="99"/>
                <w:sz w:val="21"/>
              </w:rPr>
              <w:t>√</w:t>
            </w:r>
          </w:p>
        </w:tc>
        <w:tc>
          <w:tcPr>
            <w:tcW w:w="852" w:type="dxa"/>
          </w:tcPr>
          <w:p>
            <w:pPr>
              <w:pStyle w:val="15"/>
              <w:spacing w:before="20"/>
              <w:ind w:left="321"/>
              <w:rPr>
                <w:sz w:val="21"/>
              </w:rPr>
            </w:pPr>
            <w:r>
              <w:rPr>
                <w:w w:val="99"/>
                <w:sz w:val="21"/>
              </w:rPr>
              <w:t>√</w:t>
            </w:r>
          </w:p>
        </w:tc>
        <w:tc>
          <w:tcPr>
            <w:tcW w:w="852" w:type="dxa"/>
          </w:tcPr>
          <w:p>
            <w:pPr>
              <w:pStyle w:val="15"/>
              <w:spacing w:before="20"/>
              <w:ind w:left="10"/>
              <w:jc w:val="center"/>
              <w:rPr>
                <w:sz w:val="21"/>
              </w:rPr>
            </w:pPr>
            <w:r>
              <w:rPr>
                <w:w w:val="99"/>
                <w:sz w:val="21"/>
              </w:rPr>
              <w:t>×</w:t>
            </w:r>
          </w:p>
        </w:tc>
        <w:tc>
          <w:tcPr>
            <w:tcW w:w="852" w:type="dxa"/>
          </w:tcPr>
          <w:p>
            <w:pPr>
              <w:pStyle w:val="15"/>
              <w:spacing w:before="20"/>
              <w:ind w:left="321"/>
              <w:rPr>
                <w:sz w:val="21"/>
              </w:rPr>
            </w:pPr>
            <w:r>
              <w:rPr>
                <w:w w:val="99"/>
                <w:sz w:val="21"/>
              </w:rPr>
              <w:t>√</w:t>
            </w:r>
          </w:p>
        </w:tc>
        <w:tc>
          <w:tcPr>
            <w:tcW w:w="852" w:type="dxa"/>
          </w:tcPr>
          <w:p>
            <w:pPr>
              <w:pStyle w:val="15"/>
              <w:spacing w:before="20"/>
              <w:ind w:left="10"/>
              <w:jc w:val="center"/>
              <w:rPr>
                <w:sz w:val="21"/>
              </w:rPr>
            </w:pPr>
            <w:r>
              <w:rPr>
                <w:w w:val="99"/>
                <w:sz w:val="21"/>
              </w:rPr>
              <w:t>√</w:t>
            </w:r>
          </w:p>
        </w:tc>
        <w:tc>
          <w:tcPr>
            <w:tcW w:w="852" w:type="dxa"/>
          </w:tcPr>
          <w:p>
            <w:pPr>
              <w:pStyle w:val="15"/>
              <w:spacing w:before="20"/>
              <w:ind w:left="10"/>
              <w:jc w:val="center"/>
              <w:rPr>
                <w:sz w:val="21"/>
              </w:rPr>
            </w:pPr>
            <w:r>
              <w:rPr>
                <w:w w:val="99"/>
                <w:sz w:val="21"/>
              </w:rPr>
              <w:t>√</w:t>
            </w:r>
          </w:p>
        </w:tc>
        <w:tc>
          <w:tcPr>
            <w:tcW w:w="852" w:type="dxa"/>
          </w:tcPr>
          <w:p>
            <w:pPr>
              <w:pStyle w:val="15"/>
              <w:spacing w:before="20"/>
              <w:ind w:left="321"/>
              <w:rPr>
                <w:sz w:val="21"/>
              </w:rPr>
            </w:pPr>
            <w:r>
              <w:rPr>
                <w:w w:val="99"/>
                <w:sz w:val="21"/>
              </w:rPr>
              <w:t>√</w:t>
            </w:r>
          </w:p>
        </w:tc>
        <w:tc>
          <w:tcPr>
            <w:tcW w:w="852" w:type="dxa"/>
          </w:tcPr>
          <w:p>
            <w:pPr>
              <w:pStyle w:val="15"/>
              <w:spacing w:before="20"/>
              <w:ind w:left="10"/>
              <w:jc w:val="center"/>
              <w:rPr>
                <w:sz w:val="21"/>
              </w:rPr>
            </w:pPr>
            <w:r>
              <w:rPr>
                <w:w w:val="99"/>
                <w:sz w:val="21"/>
              </w:rPr>
              <w:t>√</w:t>
            </w:r>
          </w:p>
        </w:tc>
        <w:tc>
          <w:tcPr>
            <w:tcW w:w="853" w:type="dxa"/>
          </w:tcPr>
          <w:p>
            <w:pPr>
              <w:pStyle w:val="15"/>
              <w:spacing w:before="20"/>
              <w:ind w:left="9"/>
              <w:jc w:val="center"/>
              <w:rPr>
                <w:sz w:val="21"/>
              </w:rPr>
            </w:pPr>
            <w:r>
              <w:rPr>
                <w:w w:val="99"/>
                <w:sz w:val="21"/>
              </w:rPr>
              <w:t>×</w:t>
            </w:r>
          </w:p>
        </w:tc>
        <w:tc>
          <w:tcPr>
            <w:tcW w:w="853" w:type="dxa"/>
          </w:tcPr>
          <w:p>
            <w:pPr>
              <w:pStyle w:val="15"/>
              <w:spacing w:before="20"/>
              <w:ind w:left="7"/>
              <w:jc w:val="center"/>
              <w:rPr>
                <w:sz w:val="21"/>
              </w:rPr>
            </w:pPr>
            <w:r>
              <w:rPr>
                <w:w w:val="99"/>
                <w:sz w:val="21"/>
              </w:rPr>
              <w:t>×</w:t>
            </w:r>
          </w:p>
        </w:tc>
      </w:tr>
    </w:tbl>
    <w:p>
      <w:pPr>
        <w:pStyle w:val="6"/>
        <w:spacing w:before="6"/>
      </w:pPr>
    </w:p>
    <w:p>
      <w:pPr>
        <w:pStyle w:val="6"/>
        <w:spacing w:before="0" w:after="3"/>
        <w:ind w:left="498"/>
      </w:pPr>
      <w:r>
        <w:t>二、单项选择题</w:t>
      </w:r>
    </w:p>
    <w:tbl>
      <w:tblPr>
        <w:tblStyle w:val="11"/>
        <w:tblW w:w="0" w:type="auto"/>
        <w:tblInd w:w="3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852"/>
        <w:gridCol w:w="852"/>
        <w:gridCol w:w="852"/>
        <w:gridCol w:w="852"/>
        <w:gridCol w:w="852"/>
        <w:gridCol w:w="852"/>
        <w:gridCol w:w="852"/>
        <w:gridCol w:w="853"/>
        <w:gridCol w:w="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2" w:type="dxa"/>
          </w:tcPr>
          <w:p>
            <w:pPr>
              <w:pStyle w:val="15"/>
              <w:spacing w:before="27"/>
              <w:ind w:left="8"/>
              <w:jc w:val="center"/>
              <w:rPr>
                <w:rFonts w:ascii="Calibri"/>
                <w:sz w:val="21"/>
              </w:rPr>
            </w:pPr>
            <w:r>
              <w:rPr>
                <w:rFonts w:ascii="Calibri"/>
                <w:w w:val="99"/>
                <w:sz w:val="21"/>
              </w:rPr>
              <w:t>1</w:t>
            </w:r>
          </w:p>
        </w:tc>
        <w:tc>
          <w:tcPr>
            <w:tcW w:w="852" w:type="dxa"/>
          </w:tcPr>
          <w:p>
            <w:pPr>
              <w:pStyle w:val="15"/>
              <w:spacing w:before="27"/>
              <w:ind w:left="372"/>
              <w:rPr>
                <w:rFonts w:ascii="Calibri"/>
                <w:sz w:val="21"/>
              </w:rPr>
            </w:pPr>
            <w:r>
              <w:rPr>
                <w:rFonts w:ascii="Calibri"/>
                <w:w w:val="99"/>
                <w:sz w:val="21"/>
              </w:rPr>
              <w:t>2</w:t>
            </w:r>
          </w:p>
        </w:tc>
        <w:tc>
          <w:tcPr>
            <w:tcW w:w="852" w:type="dxa"/>
          </w:tcPr>
          <w:p>
            <w:pPr>
              <w:pStyle w:val="15"/>
              <w:spacing w:before="27"/>
              <w:ind w:left="8"/>
              <w:jc w:val="center"/>
              <w:rPr>
                <w:rFonts w:ascii="Calibri"/>
                <w:sz w:val="21"/>
              </w:rPr>
            </w:pPr>
            <w:r>
              <w:rPr>
                <w:rFonts w:ascii="Calibri"/>
                <w:w w:val="99"/>
                <w:sz w:val="21"/>
              </w:rPr>
              <w:t>3</w:t>
            </w:r>
          </w:p>
        </w:tc>
        <w:tc>
          <w:tcPr>
            <w:tcW w:w="852" w:type="dxa"/>
          </w:tcPr>
          <w:p>
            <w:pPr>
              <w:pStyle w:val="15"/>
              <w:spacing w:before="27"/>
              <w:ind w:left="372"/>
              <w:rPr>
                <w:rFonts w:ascii="Calibri"/>
                <w:sz w:val="21"/>
              </w:rPr>
            </w:pPr>
            <w:r>
              <w:rPr>
                <w:rFonts w:ascii="Calibri"/>
                <w:w w:val="99"/>
                <w:sz w:val="21"/>
              </w:rPr>
              <w:t>4</w:t>
            </w:r>
          </w:p>
        </w:tc>
        <w:tc>
          <w:tcPr>
            <w:tcW w:w="852" w:type="dxa"/>
          </w:tcPr>
          <w:p>
            <w:pPr>
              <w:pStyle w:val="15"/>
              <w:spacing w:before="27"/>
              <w:ind w:right="361"/>
              <w:jc w:val="right"/>
              <w:rPr>
                <w:rFonts w:ascii="Calibri"/>
                <w:sz w:val="21"/>
              </w:rPr>
            </w:pPr>
            <w:r>
              <w:rPr>
                <w:rFonts w:ascii="Calibri"/>
                <w:w w:val="99"/>
                <w:sz w:val="21"/>
              </w:rPr>
              <w:t>5</w:t>
            </w:r>
          </w:p>
        </w:tc>
        <w:tc>
          <w:tcPr>
            <w:tcW w:w="852" w:type="dxa"/>
          </w:tcPr>
          <w:p>
            <w:pPr>
              <w:pStyle w:val="15"/>
              <w:spacing w:before="27"/>
              <w:ind w:left="8"/>
              <w:jc w:val="center"/>
              <w:rPr>
                <w:rFonts w:ascii="Calibri"/>
                <w:sz w:val="21"/>
              </w:rPr>
            </w:pPr>
            <w:r>
              <w:rPr>
                <w:rFonts w:ascii="Calibri"/>
                <w:w w:val="99"/>
                <w:sz w:val="21"/>
              </w:rPr>
              <w:t>6</w:t>
            </w:r>
          </w:p>
        </w:tc>
        <w:tc>
          <w:tcPr>
            <w:tcW w:w="852" w:type="dxa"/>
          </w:tcPr>
          <w:p>
            <w:pPr>
              <w:pStyle w:val="15"/>
              <w:spacing w:before="27"/>
              <w:ind w:left="372"/>
              <w:rPr>
                <w:rFonts w:ascii="Calibri"/>
                <w:sz w:val="21"/>
              </w:rPr>
            </w:pPr>
            <w:r>
              <w:rPr>
                <w:rFonts w:ascii="Calibri"/>
                <w:w w:val="99"/>
                <w:sz w:val="21"/>
              </w:rPr>
              <w:t>7</w:t>
            </w:r>
          </w:p>
        </w:tc>
        <w:tc>
          <w:tcPr>
            <w:tcW w:w="852" w:type="dxa"/>
          </w:tcPr>
          <w:p>
            <w:pPr>
              <w:pStyle w:val="15"/>
              <w:spacing w:before="27"/>
              <w:ind w:left="372"/>
              <w:rPr>
                <w:rFonts w:ascii="Calibri"/>
                <w:sz w:val="21"/>
              </w:rPr>
            </w:pPr>
            <w:r>
              <w:rPr>
                <w:rFonts w:ascii="Calibri"/>
                <w:w w:val="99"/>
                <w:sz w:val="21"/>
              </w:rPr>
              <w:t>8</w:t>
            </w:r>
          </w:p>
        </w:tc>
        <w:tc>
          <w:tcPr>
            <w:tcW w:w="853" w:type="dxa"/>
          </w:tcPr>
          <w:p>
            <w:pPr>
              <w:pStyle w:val="15"/>
              <w:spacing w:before="27"/>
              <w:ind w:left="7"/>
              <w:jc w:val="center"/>
              <w:rPr>
                <w:rFonts w:ascii="Calibri"/>
                <w:sz w:val="21"/>
              </w:rPr>
            </w:pPr>
            <w:r>
              <w:rPr>
                <w:rFonts w:ascii="Calibri"/>
                <w:w w:val="99"/>
                <w:sz w:val="21"/>
              </w:rPr>
              <w:t>9</w:t>
            </w:r>
          </w:p>
        </w:tc>
        <w:tc>
          <w:tcPr>
            <w:tcW w:w="853" w:type="dxa"/>
          </w:tcPr>
          <w:p>
            <w:pPr>
              <w:pStyle w:val="15"/>
              <w:spacing w:before="27"/>
              <w:ind w:left="320"/>
              <w:rPr>
                <w:rFonts w:ascii="Calibri"/>
                <w:sz w:val="21"/>
              </w:rPr>
            </w:pPr>
            <w:r>
              <w:rPr>
                <w:rFonts w:ascii="Calibri"/>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2" w:type="dxa"/>
          </w:tcPr>
          <w:p>
            <w:pPr>
              <w:pStyle w:val="15"/>
              <w:spacing w:before="29"/>
              <w:ind w:left="6"/>
              <w:jc w:val="center"/>
              <w:rPr>
                <w:rFonts w:ascii="Calibri"/>
                <w:sz w:val="21"/>
              </w:rPr>
            </w:pPr>
            <w:r>
              <w:rPr>
                <w:rFonts w:ascii="Calibri"/>
                <w:w w:val="99"/>
                <w:sz w:val="21"/>
              </w:rPr>
              <w:t>D</w:t>
            </w:r>
          </w:p>
        </w:tc>
        <w:tc>
          <w:tcPr>
            <w:tcW w:w="852" w:type="dxa"/>
          </w:tcPr>
          <w:p>
            <w:pPr>
              <w:pStyle w:val="15"/>
              <w:spacing w:before="29"/>
              <w:ind w:left="360"/>
              <w:rPr>
                <w:rFonts w:ascii="Calibri"/>
                <w:sz w:val="21"/>
              </w:rPr>
            </w:pPr>
            <w:r>
              <w:rPr>
                <w:rFonts w:ascii="Calibri"/>
                <w:w w:val="99"/>
                <w:sz w:val="21"/>
              </w:rPr>
              <w:t>D</w:t>
            </w:r>
          </w:p>
        </w:tc>
        <w:tc>
          <w:tcPr>
            <w:tcW w:w="852" w:type="dxa"/>
          </w:tcPr>
          <w:p>
            <w:pPr>
              <w:pStyle w:val="15"/>
              <w:spacing w:before="29"/>
              <w:ind w:left="6"/>
              <w:jc w:val="center"/>
              <w:rPr>
                <w:rFonts w:ascii="Calibri"/>
                <w:sz w:val="21"/>
              </w:rPr>
            </w:pPr>
            <w:r>
              <w:rPr>
                <w:rFonts w:ascii="Calibri"/>
                <w:w w:val="99"/>
                <w:sz w:val="21"/>
              </w:rPr>
              <w:t>D</w:t>
            </w:r>
          </w:p>
        </w:tc>
        <w:tc>
          <w:tcPr>
            <w:tcW w:w="852" w:type="dxa"/>
          </w:tcPr>
          <w:p>
            <w:pPr>
              <w:pStyle w:val="15"/>
              <w:spacing w:before="29"/>
              <w:ind w:left="369"/>
              <w:rPr>
                <w:rFonts w:ascii="Calibri"/>
                <w:sz w:val="21"/>
              </w:rPr>
            </w:pPr>
            <w:r>
              <w:rPr>
                <w:rFonts w:ascii="Calibri"/>
                <w:w w:val="99"/>
                <w:sz w:val="21"/>
              </w:rPr>
              <w:t>C</w:t>
            </w:r>
          </w:p>
        </w:tc>
        <w:tc>
          <w:tcPr>
            <w:tcW w:w="852" w:type="dxa"/>
          </w:tcPr>
          <w:p>
            <w:pPr>
              <w:pStyle w:val="15"/>
              <w:spacing w:before="29"/>
              <w:ind w:right="358"/>
              <w:jc w:val="right"/>
              <w:rPr>
                <w:rFonts w:ascii="Calibri"/>
                <w:sz w:val="21"/>
              </w:rPr>
            </w:pPr>
            <w:r>
              <w:rPr>
                <w:rFonts w:ascii="Calibri"/>
                <w:w w:val="99"/>
                <w:sz w:val="21"/>
              </w:rPr>
              <w:t>C</w:t>
            </w:r>
          </w:p>
        </w:tc>
        <w:tc>
          <w:tcPr>
            <w:tcW w:w="852" w:type="dxa"/>
          </w:tcPr>
          <w:p>
            <w:pPr>
              <w:pStyle w:val="15"/>
              <w:spacing w:before="29"/>
              <w:ind w:left="8"/>
              <w:jc w:val="center"/>
              <w:rPr>
                <w:rFonts w:ascii="Calibri"/>
                <w:sz w:val="21"/>
              </w:rPr>
            </w:pPr>
            <w:r>
              <w:rPr>
                <w:rFonts w:ascii="Calibri"/>
                <w:w w:val="99"/>
                <w:sz w:val="21"/>
              </w:rPr>
              <w:t>A</w:t>
            </w:r>
          </w:p>
        </w:tc>
        <w:tc>
          <w:tcPr>
            <w:tcW w:w="852" w:type="dxa"/>
          </w:tcPr>
          <w:p>
            <w:pPr>
              <w:pStyle w:val="15"/>
              <w:spacing w:before="29"/>
              <w:ind w:left="369"/>
              <w:rPr>
                <w:rFonts w:ascii="Calibri"/>
                <w:sz w:val="21"/>
              </w:rPr>
            </w:pPr>
            <w:r>
              <w:rPr>
                <w:rFonts w:ascii="Calibri"/>
                <w:w w:val="99"/>
                <w:sz w:val="21"/>
              </w:rPr>
              <w:t>B</w:t>
            </w:r>
          </w:p>
        </w:tc>
        <w:tc>
          <w:tcPr>
            <w:tcW w:w="852" w:type="dxa"/>
          </w:tcPr>
          <w:p>
            <w:pPr>
              <w:pStyle w:val="15"/>
              <w:spacing w:before="29"/>
              <w:ind w:left="364"/>
              <w:rPr>
                <w:rFonts w:ascii="Calibri"/>
                <w:sz w:val="21"/>
              </w:rPr>
            </w:pPr>
            <w:r>
              <w:rPr>
                <w:rFonts w:ascii="Calibri"/>
                <w:w w:val="99"/>
                <w:sz w:val="21"/>
              </w:rPr>
              <w:t>A</w:t>
            </w:r>
          </w:p>
        </w:tc>
        <w:tc>
          <w:tcPr>
            <w:tcW w:w="853" w:type="dxa"/>
          </w:tcPr>
          <w:p>
            <w:pPr>
              <w:pStyle w:val="15"/>
              <w:spacing w:before="29"/>
              <w:ind w:left="10"/>
              <w:jc w:val="center"/>
              <w:rPr>
                <w:rFonts w:ascii="Calibri"/>
                <w:sz w:val="21"/>
              </w:rPr>
            </w:pPr>
            <w:r>
              <w:rPr>
                <w:rFonts w:ascii="Calibri"/>
                <w:w w:val="99"/>
                <w:sz w:val="21"/>
              </w:rPr>
              <w:t>D</w:t>
            </w:r>
          </w:p>
        </w:tc>
        <w:tc>
          <w:tcPr>
            <w:tcW w:w="853" w:type="dxa"/>
          </w:tcPr>
          <w:p>
            <w:pPr>
              <w:pStyle w:val="15"/>
              <w:spacing w:before="29"/>
              <w:ind w:left="371"/>
              <w:rPr>
                <w:rFonts w:ascii="Calibri"/>
                <w:sz w:val="21"/>
              </w:rPr>
            </w:pPr>
            <w:r>
              <w:rPr>
                <w:rFonts w:ascii="Calibri"/>
                <w:w w:val="99"/>
                <w:sz w:val="21"/>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2" w:type="dxa"/>
          </w:tcPr>
          <w:p>
            <w:pPr>
              <w:pStyle w:val="15"/>
              <w:spacing w:before="29"/>
              <w:ind w:left="165" w:right="157"/>
              <w:jc w:val="center"/>
              <w:rPr>
                <w:rFonts w:ascii="Calibri"/>
                <w:sz w:val="21"/>
              </w:rPr>
            </w:pPr>
            <w:r>
              <w:rPr>
                <w:rFonts w:ascii="Calibri"/>
                <w:sz w:val="21"/>
              </w:rPr>
              <w:t>11</w:t>
            </w:r>
          </w:p>
        </w:tc>
        <w:tc>
          <w:tcPr>
            <w:tcW w:w="852" w:type="dxa"/>
          </w:tcPr>
          <w:p>
            <w:pPr>
              <w:pStyle w:val="15"/>
              <w:spacing w:before="29"/>
              <w:ind w:left="319"/>
              <w:rPr>
                <w:rFonts w:ascii="Calibri"/>
                <w:sz w:val="21"/>
              </w:rPr>
            </w:pPr>
            <w:r>
              <w:rPr>
                <w:rFonts w:ascii="Calibri"/>
                <w:sz w:val="21"/>
              </w:rPr>
              <w:t>12</w:t>
            </w:r>
          </w:p>
        </w:tc>
        <w:tc>
          <w:tcPr>
            <w:tcW w:w="852" w:type="dxa"/>
          </w:tcPr>
          <w:p>
            <w:pPr>
              <w:pStyle w:val="15"/>
              <w:spacing w:before="29"/>
              <w:ind w:left="165" w:right="157"/>
              <w:jc w:val="center"/>
              <w:rPr>
                <w:rFonts w:ascii="Calibri"/>
                <w:sz w:val="21"/>
              </w:rPr>
            </w:pPr>
            <w:r>
              <w:rPr>
                <w:rFonts w:ascii="Calibri"/>
                <w:sz w:val="21"/>
              </w:rPr>
              <w:t>13</w:t>
            </w:r>
          </w:p>
        </w:tc>
        <w:tc>
          <w:tcPr>
            <w:tcW w:w="852" w:type="dxa"/>
          </w:tcPr>
          <w:p>
            <w:pPr>
              <w:pStyle w:val="15"/>
              <w:spacing w:before="29"/>
              <w:ind w:left="319"/>
              <w:rPr>
                <w:rFonts w:ascii="Calibri"/>
                <w:sz w:val="21"/>
              </w:rPr>
            </w:pPr>
            <w:r>
              <w:rPr>
                <w:rFonts w:ascii="Calibri"/>
                <w:sz w:val="21"/>
              </w:rPr>
              <w:t>14</w:t>
            </w:r>
          </w:p>
        </w:tc>
        <w:tc>
          <w:tcPr>
            <w:tcW w:w="852" w:type="dxa"/>
          </w:tcPr>
          <w:p>
            <w:pPr>
              <w:pStyle w:val="15"/>
              <w:spacing w:before="29"/>
              <w:ind w:right="309"/>
              <w:jc w:val="right"/>
              <w:rPr>
                <w:rFonts w:ascii="Calibri"/>
                <w:sz w:val="21"/>
              </w:rPr>
            </w:pPr>
            <w:r>
              <w:rPr>
                <w:rFonts w:ascii="Calibri"/>
                <w:sz w:val="21"/>
              </w:rPr>
              <w:t>15</w:t>
            </w:r>
          </w:p>
        </w:tc>
        <w:tc>
          <w:tcPr>
            <w:tcW w:w="852" w:type="dxa"/>
          </w:tcPr>
          <w:p>
            <w:pPr>
              <w:pStyle w:val="15"/>
              <w:spacing w:before="29"/>
              <w:ind w:left="165" w:right="157"/>
              <w:jc w:val="center"/>
              <w:rPr>
                <w:rFonts w:ascii="Calibri"/>
                <w:sz w:val="21"/>
              </w:rPr>
            </w:pPr>
            <w:r>
              <w:rPr>
                <w:rFonts w:ascii="Calibri"/>
                <w:sz w:val="21"/>
              </w:rPr>
              <w:t>16</w:t>
            </w:r>
          </w:p>
        </w:tc>
        <w:tc>
          <w:tcPr>
            <w:tcW w:w="852" w:type="dxa"/>
          </w:tcPr>
          <w:p>
            <w:pPr>
              <w:pStyle w:val="15"/>
              <w:spacing w:before="29"/>
              <w:ind w:left="319"/>
              <w:rPr>
                <w:rFonts w:ascii="Calibri"/>
                <w:sz w:val="21"/>
              </w:rPr>
            </w:pPr>
            <w:r>
              <w:rPr>
                <w:rFonts w:ascii="Calibri"/>
                <w:sz w:val="21"/>
              </w:rPr>
              <w:t>17</w:t>
            </w:r>
          </w:p>
        </w:tc>
        <w:tc>
          <w:tcPr>
            <w:tcW w:w="852" w:type="dxa"/>
          </w:tcPr>
          <w:p>
            <w:pPr>
              <w:pStyle w:val="15"/>
              <w:spacing w:before="29"/>
              <w:ind w:left="319"/>
              <w:rPr>
                <w:rFonts w:ascii="Calibri"/>
                <w:sz w:val="21"/>
              </w:rPr>
            </w:pPr>
            <w:r>
              <w:rPr>
                <w:rFonts w:ascii="Calibri"/>
                <w:sz w:val="21"/>
              </w:rPr>
              <w:t>18</w:t>
            </w:r>
          </w:p>
        </w:tc>
        <w:tc>
          <w:tcPr>
            <w:tcW w:w="853" w:type="dxa"/>
          </w:tcPr>
          <w:p>
            <w:pPr>
              <w:pStyle w:val="15"/>
              <w:spacing w:before="29"/>
              <w:ind w:left="166" w:right="159"/>
              <w:jc w:val="center"/>
              <w:rPr>
                <w:rFonts w:ascii="Calibri"/>
                <w:sz w:val="21"/>
              </w:rPr>
            </w:pPr>
            <w:r>
              <w:rPr>
                <w:rFonts w:ascii="Calibri"/>
                <w:sz w:val="21"/>
              </w:rPr>
              <w:t>19</w:t>
            </w:r>
          </w:p>
        </w:tc>
        <w:tc>
          <w:tcPr>
            <w:tcW w:w="853" w:type="dxa"/>
          </w:tcPr>
          <w:p>
            <w:pPr>
              <w:pStyle w:val="15"/>
              <w:spacing w:before="29"/>
              <w:ind w:left="320"/>
              <w:rPr>
                <w:rFonts w:ascii="Calibri"/>
                <w:sz w:val="21"/>
              </w:rPr>
            </w:pPr>
            <w:r>
              <w:rPr>
                <w:rFonts w:ascii="Calibri"/>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2" w:type="dxa"/>
          </w:tcPr>
          <w:p>
            <w:pPr>
              <w:pStyle w:val="15"/>
              <w:spacing w:before="28"/>
              <w:ind w:left="8"/>
              <w:jc w:val="center"/>
              <w:rPr>
                <w:rFonts w:ascii="Calibri"/>
                <w:sz w:val="21"/>
              </w:rPr>
            </w:pPr>
            <w:r>
              <w:rPr>
                <w:rFonts w:ascii="Calibri"/>
                <w:w w:val="99"/>
                <w:sz w:val="21"/>
              </w:rPr>
              <w:t>A</w:t>
            </w:r>
          </w:p>
        </w:tc>
        <w:tc>
          <w:tcPr>
            <w:tcW w:w="852" w:type="dxa"/>
          </w:tcPr>
          <w:p>
            <w:pPr>
              <w:pStyle w:val="15"/>
              <w:spacing w:before="28"/>
              <w:ind w:left="364"/>
              <w:rPr>
                <w:rFonts w:ascii="Calibri"/>
                <w:sz w:val="21"/>
              </w:rPr>
            </w:pPr>
            <w:r>
              <w:rPr>
                <w:rFonts w:ascii="Calibri"/>
                <w:w w:val="99"/>
                <w:sz w:val="21"/>
              </w:rPr>
              <w:t>A</w:t>
            </w:r>
          </w:p>
        </w:tc>
        <w:tc>
          <w:tcPr>
            <w:tcW w:w="852" w:type="dxa"/>
          </w:tcPr>
          <w:p>
            <w:pPr>
              <w:pStyle w:val="15"/>
              <w:spacing w:before="28"/>
              <w:ind w:left="6"/>
              <w:jc w:val="center"/>
              <w:rPr>
                <w:rFonts w:ascii="Calibri"/>
                <w:sz w:val="21"/>
              </w:rPr>
            </w:pPr>
            <w:r>
              <w:rPr>
                <w:rFonts w:ascii="Calibri"/>
                <w:w w:val="99"/>
                <w:sz w:val="21"/>
              </w:rPr>
              <w:t>D</w:t>
            </w:r>
          </w:p>
        </w:tc>
        <w:tc>
          <w:tcPr>
            <w:tcW w:w="852" w:type="dxa"/>
          </w:tcPr>
          <w:p>
            <w:pPr>
              <w:pStyle w:val="15"/>
              <w:spacing w:before="28"/>
              <w:ind w:left="369"/>
              <w:rPr>
                <w:rFonts w:ascii="Calibri"/>
                <w:sz w:val="21"/>
              </w:rPr>
            </w:pPr>
            <w:r>
              <w:rPr>
                <w:rFonts w:ascii="Calibri"/>
                <w:w w:val="99"/>
                <w:sz w:val="21"/>
              </w:rPr>
              <w:t>C</w:t>
            </w:r>
          </w:p>
        </w:tc>
        <w:tc>
          <w:tcPr>
            <w:tcW w:w="852" w:type="dxa"/>
          </w:tcPr>
          <w:p>
            <w:pPr>
              <w:pStyle w:val="15"/>
              <w:spacing w:before="28"/>
              <w:ind w:right="354"/>
              <w:jc w:val="right"/>
              <w:rPr>
                <w:rFonts w:ascii="Calibri"/>
                <w:sz w:val="21"/>
              </w:rPr>
            </w:pPr>
            <w:r>
              <w:rPr>
                <w:rFonts w:ascii="Calibri"/>
                <w:w w:val="99"/>
                <w:sz w:val="21"/>
              </w:rPr>
              <w:t>A</w:t>
            </w:r>
          </w:p>
        </w:tc>
        <w:tc>
          <w:tcPr>
            <w:tcW w:w="852" w:type="dxa"/>
          </w:tcPr>
          <w:p>
            <w:pPr>
              <w:pStyle w:val="15"/>
              <w:spacing w:before="28"/>
              <w:ind w:left="11"/>
              <w:jc w:val="center"/>
              <w:rPr>
                <w:rFonts w:ascii="Calibri"/>
                <w:sz w:val="21"/>
              </w:rPr>
            </w:pPr>
            <w:r>
              <w:rPr>
                <w:rFonts w:ascii="Calibri"/>
                <w:w w:val="99"/>
                <w:sz w:val="21"/>
              </w:rPr>
              <w:t>B</w:t>
            </w:r>
          </w:p>
        </w:tc>
        <w:tc>
          <w:tcPr>
            <w:tcW w:w="852" w:type="dxa"/>
          </w:tcPr>
          <w:p>
            <w:pPr>
              <w:pStyle w:val="15"/>
              <w:spacing w:before="28"/>
              <w:ind w:left="364"/>
              <w:rPr>
                <w:rFonts w:ascii="Calibri"/>
                <w:sz w:val="21"/>
              </w:rPr>
            </w:pPr>
            <w:r>
              <w:rPr>
                <w:rFonts w:ascii="Calibri"/>
                <w:w w:val="99"/>
                <w:sz w:val="21"/>
              </w:rPr>
              <w:t>A</w:t>
            </w:r>
          </w:p>
        </w:tc>
        <w:tc>
          <w:tcPr>
            <w:tcW w:w="852" w:type="dxa"/>
          </w:tcPr>
          <w:p>
            <w:pPr>
              <w:pStyle w:val="15"/>
              <w:spacing w:before="28"/>
              <w:ind w:left="369"/>
              <w:rPr>
                <w:rFonts w:ascii="Calibri"/>
                <w:sz w:val="21"/>
              </w:rPr>
            </w:pPr>
            <w:r>
              <w:rPr>
                <w:rFonts w:ascii="Calibri"/>
                <w:w w:val="99"/>
                <w:sz w:val="21"/>
              </w:rPr>
              <w:t>C</w:t>
            </w:r>
          </w:p>
        </w:tc>
        <w:tc>
          <w:tcPr>
            <w:tcW w:w="853" w:type="dxa"/>
          </w:tcPr>
          <w:p>
            <w:pPr>
              <w:pStyle w:val="15"/>
              <w:spacing w:before="28"/>
              <w:ind w:left="7"/>
              <w:jc w:val="center"/>
              <w:rPr>
                <w:rFonts w:ascii="Calibri"/>
                <w:sz w:val="21"/>
              </w:rPr>
            </w:pPr>
            <w:r>
              <w:rPr>
                <w:rFonts w:ascii="Calibri"/>
                <w:w w:val="99"/>
                <w:sz w:val="21"/>
              </w:rPr>
              <w:t>A</w:t>
            </w:r>
          </w:p>
        </w:tc>
        <w:tc>
          <w:tcPr>
            <w:tcW w:w="853" w:type="dxa"/>
          </w:tcPr>
          <w:p>
            <w:pPr>
              <w:pStyle w:val="15"/>
              <w:spacing w:before="28"/>
              <w:ind w:left="361"/>
              <w:rPr>
                <w:rFonts w:ascii="Calibri"/>
                <w:sz w:val="21"/>
              </w:rPr>
            </w:pPr>
            <w:r>
              <w:rPr>
                <w:rFonts w:ascii="Calibri"/>
                <w:w w:val="99"/>
                <w:sz w:val="21"/>
              </w:rPr>
              <w:t>D</w:t>
            </w:r>
          </w:p>
        </w:tc>
      </w:tr>
    </w:tbl>
    <w:p>
      <w:pPr>
        <w:pStyle w:val="6"/>
        <w:spacing w:before="7"/>
      </w:pPr>
    </w:p>
    <w:p>
      <w:pPr>
        <w:pStyle w:val="6"/>
        <w:spacing w:before="0" w:after="2"/>
        <w:ind w:left="498"/>
      </w:pPr>
      <w:r>
        <w:t>三、多项选择题</w:t>
      </w:r>
    </w:p>
    <w:tbl>
      <w:tblPr>
        <w:tblStyle w:val="11"/>
        <w:tblW w:w="0" w:type="auto"/>
        <w:tblInd w:w="3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852"/>
        <w:gridCol w:w="852"/>
        <w:gridCol w:w="852"/>
        <w:gridCol w:w="852"/>
        <w:gridCol w:w="852"/>
        <w:gridCol w:w="852"/>
        <w:gridCol w:w="852"/>
        <w:gridCol w:w="853"/>
        <w:gridCol w:w="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2" w:type="dxa"/>
          </w:tcPr>
          <w:p>
            <w:pPr>
              <w:pStyle w:val="15"/>
              <w:spacing w:before="27"/>
              <w:ind w:left="8"/>
              <w:jc w:val="center"/>
              <w:rPr>
                <w:rFonts w:ascii="Calibri"/>
                <w:sz w:val="21"/>
              </w:rPr>
            </w:pPr>
            <w:r>
              <w:rPr>
                <w:rFonts w:ascii="Calibri"/>
                <w:w w:val="99"/>
                <w:sz w:val="21"/>
              </w:rPr>
              <w:t>1</w:t>
            </w:r>
          </w:p>
        </w:tc>
        <w:tc>
          <w:tcPr>
            <w:tcW w:w="852" w:type="dxa"/>
          </w:tcPr>
          <w:p>
            <w:pPr>
              <w:pStyle w:val="15"/>
              <w:spacing w:before="27"/>
              <w:ind w:left="8"/>
              <w:jc w:val="center"/>
              <w:rPr>
                <w:rFonts w:ascii="Calibri"/>
                <w:sz w:val="21"/>
              </w:rPr>
            </w:pPr>
            <w:r>
              <w:rPr>
                <w:rFonts w:ascii="Calibri"/>
                <w:w w:val="99"/>
                <w:sz w:val="21"/>
              </w:rPr>
              <w:t>2</w:t>
            </w:r>
          </w:p>
        </w:tc>
        <w:tc>
          <w:tcPr>
            <w:tcW w:w="852" w:type="dxa"/>
          </w:tcPr>
          <w:p>
            <w:pPr>
              <w:pStyle w:val="15"/>
              <w:spacing w:before="27"/>
              <w:ind w:left="8"/>
              <w:jc w:val="center"/>
              <w:rPr>
                <w:rFonts w:ascii="Calibri"/>
                <w:sz w:val="21"/>
              </w:rPr>
            </w:pPr>
            <w:r>
              <w:rPr>
                <w:rFonts w:ascii="Calibri"/>
                <w:w w:val="99"/>
                <w:sz w:val="21"/>
              </w:rPr>
              <w:t>3</w:t>
            </w:r>
          </w:p>
        </w:tc>
        <w:tc>
          <w:tcPr>
            <w:tcW w:w="852" w:type="dxa"/>
          </w:tcPr>
          <w:p>
            <w:pPr>
              <w:pStyle w:val="15"/>
              <w:spacing w:before="27"/>
              <w:ind w:left="8"/>
              <w:jc w:val="center"/>
              <w:rPr>
                <w:rFonts w:ascii="Calibri"/>
                <w:sz w:val="21"/>
              </w:rPr>
            </w:pPr>
            <w:r>
              <w:rPr>
                <w:rFonts w:ascii="Calibri"/>
                <w:w w:val="99"/>
                <w:sz w:val="21"/>
              </w:rPr>
              <w:t>4</w:t>
            </w:r>
          </w:p>
        </w:tc>
        <w:tc>
          <w:tcPr>
            <w:tcW w:w="852" w:type="dxa"/>
          </w:tcPr>
          <w:p>
            <w:pPr>
              <w:pStyle w:val="15"/>
              <w:spacing w:before="27"/>
              <w:ind w:left="8"/>
              <w:jc w:val="center"/>
              <w:rPr>
                <w:rFonts w:ascii="Calibri"/>
                <w:sz w:val="21"/>
              </w:rPr>
            </w:pPr>
            <w:r>
              <w:rPr>
                <w:rFonts w:ascii="Calibri"/>
                <w:w w:val="99"/>
                <w:sz w:val="21"/>
              </w:rPr>
              <w:t>5</w:t>
            </w:r>
          </w:p>
        </w:tc>
        <w:tc>
          <w:tcPr>
            <w:tcW w:w="852" w:type="dxa"/>
          </w:tcPr>
          <w:p>
            <w:pPr>
              <w:pStyle w:val="15"/>
              <w:spacing w:before="27"/>
              <w:ind w:left="8"/>
              <w:jc w:val="center"/>
              <w:rPr>
                <w:rFonts w:ascii="Calibri"/>
                <w:sz w:val="21"/>
              </w:rPr>
            </w:pPr>
            <w:r>
              <w:rPr>
                <w:rFonts w:ascii="Calibri"/>
                <w:w w:val="99"/>
                <w:sz w:val="21"/>
              </w:rPr>
              <w:t>6</w:t>
            </w:r>
          </w:p>
        </w:tc>
        <w:tc>
          <w:tcPr>
            <w:tcW w:w="852" w:type="dxa"/>
          </w:tcPr>
          <w:p>
            <w:pPr>
              <w:pStyle w:val="15"/>
              <w:spacing w:before="27"/>
              <w:ind w:left="8"/>
              <w:jc w:val="center"/>
              <w:rPr>
                <w:rFonts w:ascii="Calibri"/>
                <w:sz w:val="21"/>
              </w:rPr>
            </w:pPr>
            <w:r>
              <w:rPr>
                <w:rFonts w:ascii="Calibri"/>
                <w:w w:val="99"/>
                <w:sz w:val="21"/>
              </w:rPr>
              <w:t>7</w:t>
            </w:r>
          </w:p>
        </w:tc>
        <w:tc>
          <w:tcPr>
            <w:tcW w:w="852" w:type="dxa"/>
          </w:tcPr>
          <w:p>
            <w:pPr>
              <w:pStyle w:val="15"/>
              <w:spacing w:before="27"/>
              <w:ind w:left="8"/>
              <w:jc w:val="center"/>
              <w:rPr>
                <w:rFonts w:ascii="Calibri"/>
                <w:sz w:val="21"/>
              </w:rPr>
            </w:pPr>
            <w:r>
              <w:rPr>
                <w:rFonts w:ascii="Calibri"/>
                <w:w w:val="99"/>
                <w:sz w:val="21"/>
              </w:rPr>
              <w:t>8</w:t>
            </w:r>
          </w:p>
        </w:tc>
        <w:tc>
          <w:tcPr>
            <w:tcW w:w="853" w:type="dxa"/>
          </w:tcPr>
          <w:p>
            <w:pPr>
              <w:pStyle w:val="15"/>
              <w:spacing w:before="27"/>
              <w:ind w:left="7"/>
              <w:jc w:val="center"/>
              <w:rPr>
                <w:rFonts w:ascii="Calibri"/>
                <w:sz w:val="21"/>
              </w:rPr>
            </w:pPr>
            <w:r>
              <w:rPr>
                <w:rFonts w:ascii="Calibri"/>
                <w:w w:val="99"/>
                <w:sz w:val="21"/>
              </w:rPr>
              <w:t>9</w:t>
            </w:r>
          </w:p>
        </w:tc>
        <w:tc>
          <w:tcPr>
            <w:tcW w:w="853" w:type="dxa"/>
          </w:tcPr>
          <w:p>
            <w:pPr>
              <w:pStyle w:val="15"/>
              <w:spacing w:before="27"/>
              <w:ind w:left="167" w:right="157"/>
              <w:jc w:val="center"/>
              <w:rPr>
                <w:rFonts w:ascii="Calibri"/>
                <w:sz w:val="21"/>
              </w:rPr>
            </w:pPr>
            <w:r>
              <w:rPr>
                <w:rFonts w:ascii="Calibri"/>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2" w:type="dxa"/>
          </w:tcPr>
          <w:p>
            <w:pPr>
              <w:pStyle w:val="15"/>
              <w:spacing w:before="27"/>
              <w:ind w:left="165" w:right="159"/>
              <w:jc w:val="center"/>
              <w:rPr>
                <w:rFonts w:ascii="Calibri"/>
                <w:sz w:val="21"/>
              </w:rPr>
            </w:pPr>
            <w:r>
              <w:rPr>
                <w:rFonts w:ascii="Calibri"/>
                <w:sz w:val="21"/>
              </w:rPr>
              <w:t>ABCD</w:t>
            </w:r>
          </w:p>
        </w:tc>
        <w:tc>
          <w:tcPr>
            <w:tcW w:w="852" w:type="dxa"/>
          </w:tcPr>
          <w:p>
            <w:pPr>
              <w:pStyle w:val="15"/>
              <w:spacing w:before="27"/>
              <w:ind w:left="165" w:right="156"/>
              <w:jc w:val="center"/>
              <w:rPr>
                <w:rFonts w:ascii="Calibri"/>
                <w:sz w:val="21"/>
              </w:rPr>
            </w:pPr>
            <w:r>
              <w:rPr>
                <w:rFonts w:ascii="Calibri"/>
                <w:sz w:val="21"/>
              </w:rPr>
              <w:t>ABC</w:t>
            </w:r>
          </w:p>
        </w:tc>
        <w:tc>
          <w:tcPr>
            <w:tcW w:w="852" w:type="dxa"/>
          </w:tcPr>
          <w:p>
            <w:pPr>
              <w:pStyle w:val="15"/>
              <w:spacing w:before="27"/>
              <w:ind w:left="165" w:right="159"/>
              <w:jc w:val="center"/>
              <w:rPr>
                <w:rFonts w:ascii="Calibri"/>
                <w:sz w:val="21"/>
              </w:rPr>
            </w:pPr>
            <w:r>
              <w:rPr>
                <w:rFonts w:ascii="Calibri"/>
                <w:sz w:val="21"/>
              </w:rPr>
              <w:t>ABCD</w:t>
            </w:r>
          </w:p>
        </w:tc>
        <w:tc>
          <w:tcPr>
            <w:tcW w:w="852" w:type="dxa"/>
          </w:tcPr>
          <w:p>
            <w:pPr>
              <w:pStyle w:val="15"/>
              <w:spacing w:before="27"/>
              <w:ind w:left="165" w:right="156"/>
              <w:jc w:val="center"/>
              <w:rPr>
                <w:rFonts w:ascii="Calibri"/>
                <w:sz w:val="21"/>
              </w:rPr>
            </w:pPr>
            <w:r>
              <w:rPr>
                <w:rFonts w:ascii="Calibri"/>
                <w:sz w:val="21"/>
              </w:rPr>
              <w:t>BCD</w:t>
            </w:r>
          </w:p>
        </w:tc>
        <w:tc>
          <w:tcPr>
            <w:tcW w:w="852" w:type="dxa"/>
          </w:tcPr>
          <w:p>
            <w:pPr>
              <w:pStyle w:val="15"/>
              <w:spacing w:before="27"/>
              <w:ind w:left="165" w:right="159"/>
              <w:jc w:val="center"/>
              <w:rPr>
                <w:rFonts w:ascii="Calibri"/>
                <w:sz w:val="21"/>
              </w:rPr>
            </w:pPr>
            <w:r>
              <w:rPr>
                <w:rFonts w:ascii="Calibri"/>
                <w:sz w:val="21"/>
              </w:rPr>
              <w:t>ABCD</w:t>
            </w:r>
          </w:p>
        </w:tc>
        <w:tc>
          <w:tcPr>
            <w:tcW w:w="852" w:type="dxa"/>
          </w:tcPr>
          <w:p>
            <w:pPr>
              <w:pStyle w:val="15"/>
              <w:spacing w:before="27"/>
              <w:ind w:left="165" w:right="156"/>
              <w:jc w:val="center"/>
              <w:rPr>
                <w:rFonts w:ascii="Calibri"/>
                <w:sz w:val="21"/>
              </w:rPr>
            </w:pPr>
            <w:r>
              <w:rPr>
                <w:rFonts w:ascii="Calibri"/>
                <w:sz w:val="21"/>
              </w:rPr>
              <w:t>ABC</w:t>
            </w:r>
          </w:p>
        </w:tc>
        <w:tc>
          <w:tcPr>
            <w:tcW w:w="852" w:type="dxa"/>
          </w:tcPr>
          <w:p>
            <w:pPr>
              <w:pStyle w:val="15"/>
              <w:spacing w:before="27"/>
              <w:ind w:left="165" w:right="156"/>
              <w:jc w:val="center"/>
              <w:rPr>
                <w:rFonts w:ascii="Calibri"/>
                <w:sz w:val="21"/>
              </w:rPr>
            </w:pPr>
            <w:r>
              <w:rPr>
                <w:rFonts w:ascii="Calibri"/>
                <w:sz w:val="21"/>
              </w:rPr>
              <w:t>AC</w:t>
            </w:r>
          </w:p>
        </w:tc>
        <w:tc>
          <w:tcPr>
            <w:tcW w:w="852" w:type="dxa"/>
          </w:tcPr>
          <w:p>
            <w:pPr>
              <w:pStyle w:val="15"/>
              <w:spacing w:before="27"/>
              <w:ind w:left="165" w:right="159"/>
              <w:jc w:val="center"/>
              <w:rPr>
                <w:rFonts w:ascii="Calibri"/>
                <w:sz w:val="21"/>
              </w:rPr>
            </w:pPr>
            <w:r>
              <w:rPr>
                <w:rFonts w:ascii="Calibri"/>
                <w:sz w:val="21"/>
              </w:rPr>
              <w:t>ABCD</w:t>
            </w:r>
          </w:p>
        </w:tc>
        <w:tc>
          <w:tcPr>
            <w:tcW w:w="853" w:type="dxa"/>
          </w:tcPr>
          <w:p>
            <w:pPr>
              <w:pStyle w:val="15"/>
              <w:spacing w:before="27"/>
              <w:ind w:left="164" w:right="159"/>
              <w:jc w:val="center"/>
              <w:rPr>
                <w:rFonts w:ascii="Calibri"/>
                <w:sz w:val="21"/>
              </w:rPr>
            </w:pPr>
            <w:r>
              <w:rPr>
                <w:rFonts w:ascii="Calibri"/>
                <w:sz w:val="21"/>
              </w:rPr>
              <w:t>ABD</w:t>
            </w:r>
          </w:p>
        </w:tc>
        <w:tc>
          <w:tcPr>
            <w:tcW w:w="853" w:type="dxa"/>
          </w:tcPr>
          <w:p>
            <w:pPr>
              <w:pStyle w:val="15"/>
              <w:spacing w:before="27"/>
              <w:ind w:left="167" w:right="159"/>
              <w:jc w:val="center"/>
              <w:rPr>
                <w:rFonts w:ascii="Calibri"/>
                <w:sz w:val="21"/>
              </w:rPr>
            </w:pPr>
            <w:r>
              <w:rPr>
                <w:rFonts w:ascii="Calibri"/>
                <w:sz w:val="21"/>
              </w:rPr>
              <w:t>ABCD</w:t>
            </w:r>
          </w:p>
        </w:tc>
      </w:tr>
    </w:tbl>
    <w:p/>
    <w:sectPr>
      <w:pgSz w:w="11910" w:h="16840"/>
      <w:pgMar w:top="1440" w:right="700" w:bottom="1040" w:left="920" w:header="0" w:footer="769" w:gutter="0"/>
      <w:pgBorders w:offsetFrom="page">
        <w:top w:val="single" w:color="auto" w:sz="4" w:space="1"/>
        <w:left w:val="single" w:color="auto" w:sz="4" w:space="1"/>
        <w:bottom w:val="single" w:color="auto" w:sz="4" w:space="1"/>
        <w:right w:val="single" w:color="auto" w:sz="4" w:space="1"/>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幼圆">
    <w:altName w:val="宋体"/>
    <w:panose1 w:val="0201050906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0" w:line="14" w:lineRule="auto"/>
      <w:rPr>
        <w:sz w:val="12"/>
      </w:rPr>
    </w:pPr>
    <w:r>
      <mc:AlternateContent>
        <mc:Choice Requires="wps">
          <w:drawing>
            <wp:anchor distT="0" distB="0" distL="114300" distR="114300" simplePos="0" relativeHeight="251664384" behindDoc="1" locked="0" layoutInCell="1" allowOverlap="1">
              <wp:simplePos x="0" y="0"/>
              <wp:positionH relativeFrom="page">
                <wp:posOffset>3684905</wp:posOffset>
              </wp:positionH>
              <wp:positionV relativeFrom="page">
                <wp:posOffset>10012680</wp:posOffset>
              </wp:positionV>
              <wp:extent cx="191770" cy="152400"/>
              <wp:effectExtent l="0" t="0" r="0" b="0"/>
              <wp:wrapNone/>
              <wp:docPr id="30" name="文本框 1"/>
              <wp:cNvGraphicFramePr/>
              <a:graphic xmlns:a="http://schemas.openxmlformats.org/drawingml/2006/main">
                <a:graphicData uri="http://schemas.microsoft.com/office/word/2010/wordprocessingShape">
                  <wps:wsp>
                    <wps:cNvSpPr txBox="1"/>
                    <wps:spPr>
                      <a:xfrm>
                        <a:off x="0" y="0"/>
                        <a:ext cx="191770" cy="152400"/>
                      </a:xfrm>
                      <a:prstGeom prst="rect">
                        <a:avLst/>
                      </a:prstGeom>
                      <a:noFill/>
                      <a:ln>
                        <a:noFill/>
                      </a:ln>
                    </wps:spPr>
                    <wps:txbx>
                      <w:txbxContent>
                        <w:p>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29</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0.15pt;margin-top:788.4pt;height:12pt;width:15.1pt;mso-position-horizontal-relative:page;mso-position-vertical-relative:page;z-index:-251652096;mso-width-relative:page;mso-height-relative:page;" filled="f" stroked="f" coordsize="21600,21600" o:gfxdata="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ciPMNoAAAANAQAADwAAAAAAAAABACAAAAAiAAAAZHJzL2Rvd25yZXYueG1sUEsB&#10;AhQAFAAAAAgAh07iQNk17cO6AQAAcgMAAA4AAAAAAAAAAQAgAAAAKQEAAGRycy9lMm9Eb2MueG1s&#10;UEsFBgAAAAAGAAYAWQEAAFUFAAAAAA==&#10;">
              <v:fill on="f" focussize="0,0"/>
              <v:stroke on="f"/>
              <v:imagedata o:title=""/>
              <o:lock v:ext="edit" aspectratio="f"/>
              <v:textbox inset="0mm,0mm,0mm,0mm">
                <w:txbxContent>
                  <w:p>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1"/>
      <w:numFmt w:val="decimal"/>
      <w:lvlText w:val="（%1）"/>
      <w:lvlJc w:val="left"/>
      <w:pPr>
        <w:ind w:left="498"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1478" w:hanging="601"/>
      </w:pPr>
      <w:rPr>
        <w:rFonts w:hint="default"/>
        <w:lang w:val="en-US" w:eastAsia="zh-CN" w:bidi="ar-SA"/>
      </w:rPr>
    </w:lvl>
    <w:lvl w:ilvl="2" w:tentative="0">
      <w:start w:val="0"/>
      <w:numFmt w:val="bullet"/>
      <w:lvlText w:val="•"/>
      <w:lvlJc w:val="left"/>
      <w:pPr>
        <w:ind w:left="2457" w:hanging="601"/>
      </w:pPr>
      <w:rPr>
        <w:rFonts w:hint="default"/>
        <w:lang w:val="en-US" w:eastAsia="zh-CN" w:bidi="ar-SA"/>
      </w:rPr>
    </w:lvl>
    <w:lvl w:ilvl="3" w:tentative="0">
      <w:start w:val="0"/>
      <w:numFmt w:val="bullet"/>
      <w:lvlText w:val="•"/>
      <w:lvlJc w:val="left"/>
      <w:pPr>
        <w:ind w:left="3435" w:hanging="601"/>
      </w:pPr>
      <w:rPr>
        <w:rFonts w:hint="default"/>
        <w:lang w:val="en-US" w:eastAsia="zh-CN" w:bidi="ar-SA"/>
      </w:rPr>
    </w:lvl>
    <w:lvl w:ilvl="4" w:tentative="0">
      <w:start w:val="0"/>
      <w:numFmt w:val="bullet"/>
      <w:lvlText w:val="•"/>
      <w:lvlJc w:val="left"/>
      <w:pPr>
        <w:ind w:left="4414" w:hanging="601"/>
      </w:pPr>
      <w:rPr>
        <w:rFonts w:hint="default"/>
        <w:lang w:val="en-US" w:eastAsia="zh-CN" w:bidi="ar-SA"/>
      </w:rPr>
    </w:lvl>
    <w:lvl w:ilvl="5" w:tentative="0">
      <w:start w:val="0"/>
      <w:numFmt w:val="bullet"/>
      <w:lvlText w:val="•"/>
      <w:lvlJc w:val="left"/>
      <w:pPr>
        <w:ind w:left="5393" w:hanging="601"/>
      </w:pPr>
      <w:rPr>
        <w:rFonts w:hint="default"/>
        <w:lang w:val="en-US" w:eastAsia="zh-CN" w:bidi="ar-SA"/>
      </w:rPr>
    </w:lvl>
    <w:lvl w:ilvl="6" w:tentative="0">
      <w:start w:val="0"/>
      <w:numFmt w:val="bullet"/>
      <w:lvlText w:val="•"/>
      <w:lvlJc w:val="left"/>
      <w:pPr>
        <w:ind w:left="6371" w:hanging="601"/>
      </w:pPr>
      <w:rPr>
        <w:rFonts w:hint="default"/>
        <w:lang w:val="en-US" w:eastAsia="zh-CN" w:bidi="ar-SA"/>
      </w:rPr>
    </w:lvl>
    <w:lvl w:ilvl="7" w:tentative="0">
      <w:start w:val="0"/>
      <w:numFmt w:val="bullet"/>
      <w:lvlText w:val="•"/>
      <w:lvlJc w:val="left"/>
      <w:pPr>
        <w:ind w:left="7350" w:hanging="601"/>
      </w:pPr>
      <w:rPr>
        <w:rFonts w:hint="default"/>
        <w:lang w:val="en-US" w:eastAsia="zh-CN" w:bidi="ar-SA"/>
      </w:rPr>
    </w:lvl>
    <w:lvl w:ilvl="8" w:tentative="0">
      <w:start w:val="0"/>
      <w:numFmt w:val="bullet"/>
      <w:lvlText w:val="•"/>
      <w:lvlJc w:val="left"/>
      <w:pPr>
        <w:ind w:left="8328" w:hanging="601"/>
      </w:pPr>
      <w:rPr>
        <w:rFonts w:hint="default"/>
        <w:lang w:val="en-US" w:eastAsia="zh-CN" w:bidi="ar-SA"/>
      </w:rPr>
    </w:lvl>
  </w:abstractNum>
  <w:abstractNum w:abstractNumId="1">
    <w:nsid w:val="845B5372"/>
    <w:multiLevelType w:val="multilevel"/>
    <w:tmpl w:val="845B5372"/>
    <w:lvl w:ilvl="0" w:tentative="0">
      <w:start w:val="1"/>
      <w:numFmt w:val="upperLetter"/>
      <w:lvlText w:val="%1."/>
      <w:lvlJc w:val="left"/>
      <w:pPr>
        <w:ind w:left="498"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1478" w:hanging="360"/>
      </w:pPr>
      <w:rPr>
        <w:rFonts w:hint="default"/>
        <w:lang w:val="en-US" w:eastAsia="zh-CN" w:bidi="ar-SA"/>
      </w:rPr>
    </w:lvl>
    <w:lvl w:ilvl="2" w:tentative="0">
      <w:start w:val="0"/>
      <w:numFmt w:val="bullet"/>
      <w:lvlText w:val="•"/>
      <w:lvlJc w:val="left"/>
      <w:pPr>
        <w:ind w:left="2457" w:hanging="360"/>
      </w:pPr>
      <w:rPr>
        <w:rFonts w:hint="default"/>
        <w:lang w:val="en-US" w:eastAsia="zh-CN" w:bidi="ar-SA"/>
      </w:rPr>
    </w:lvl>
    <w:lvl w:ilvl="3" w:tentative="0">
      <w:start w:val="0"/>
      <w:numFmt w:val="bullet"/>
      <w:lvlText w:val="•"/>
      <w:lvlJc w:val="left"/>
      <w:pPr>
        <w:ind w:left="3435" w:hanging="360"/>
      </w:pPr>
      <w:rPr>
        <w:rFonts w:hint="default"/>
        <w:lang w:val="en-US" w:eastAsia="zh-CN" w:bidi="ar-SA"/>
      </w:rPr>
    </w:lvl>
    <w:lvl w:ilvl="4" w:tentative="0">
      <w:start w:val="0"/>
      <w:numFmt w:val="bullet"/>
      <w:lvlText w:val="•"/>
      <w:lvlJc w:val="left"/>
      <w:pPr>
        <w:ind w:left="4414" w:hanging="360"/>
      </w:pPr>
      <w:rPr>
        <w:rFonts w:hint="default"/>
        <w:lang w:val="en-US" w:eastAsia="zh-CN" w:bidi="ar-SA"/>
      </w:rPr>
    </w:lvl>
    <w:lvl w:ilvl="5" w:tentative="0">
      <w:start w:val="0"/>
      <w:numFmt w:val="bullet"/>
      <w:lvlText w:val="•"/>
      <w:lvlJc w:val="left"/>
      <w:pPr>
        <w:ind w:left="5393" w:hanging="360"/>
      </w:pPr>
      <w:rPr>
        <w:rFonts w:hint="default"/>
        <w:lang w:val="en-US" w:eastAsia="zh-CN" w:bidi="ar-SA"/>
      </w:rPr>
    </w:lvl>
    <w:lvl w:ilvl="6" w:tentative="0">
      <w:start w:val="0"/>
      <w:numFmt w:val="bullet"/>
      <w:lvlText w:val="•"/>
      <w:lvlJc w:val="left"/>
      <w:pPr>
        <w:ind w:left="6371" w:hanging="360"/>
      </w:pPr>
      <w:rPr>
        <w:rFonts w:hint="default"/>
        <w:lang w:val="en-US" w:eastAsia="zh-CN" w:bidi="ar-SA"/>
      </w:rPr>
    </w:lvl>
    <w:lvl w:ilvl="7" w:tentative="0">
      <w:start w:val="0"/>
      <w:numFmt w:val="bullet"/>
      <w:lvlText w:val="•"/>
      <w:lvlJc w:val="left"/>
      <w:pPr>
        <w:ind w:left="7350" w:hanging="360"/>
      </w:pPr>
      <w:rPr>
        <w:rFonts w:hint="default"/>
        <w:lang w:val="en-US" w:eastAsia="zh-CN" w:bidi="ar-SA"/>
      </w:rPr>
    </w:lvl>
    <w:lvl w:ilvl="8" w:tentative="0">
      <w:start w:val="0"/>
      <w:numFmt w:val="bullet"/>
      <w:lvlText w:val="•"/>
      <w:lvlJc w:val="left"/>
      <w:pPr>
        <w:ind w:left="8328" w:hanging="360"/>
      </w:pPr>
      <w:rPr>
        <w:rFonts w:hint="default"/>
        <w:lang w:val="en-US" w:eastAsia="zh-CN" w:bidi="ar-SA"/>
      </w:rPr>
    </w:lvl>
  </w:abstractNum>
  <w:abstractNum w:abstractNumId="2">
    <w:nsid w:val="8461FADE"/>
    <w:multiLevelType w:val="multilevel"/>
    <w:tmpl w:val="8461FADE"/>
    <w:lvl w:ilvl="0" w:tentative="0">
      <w:start w:val="1"/>
      <w:numFmt w:val="decimal"/>
      <w:lvlText w:val="%1."/>
      <w:lvlJc w:val="left"/>
      <w:pPr>
        <w:ind w:left="1159" w:hanging="181"/>
        <w:jc w:val="left"/>
      </w:pPr>
      <w:rPr>
        <w:rFonts w:hint="default" w:ascii="Times New Roman" w:hAnsi="Times New Roman" w:eastAsia="Times New Roman" w:cs="Times New Roman"/>
        <w:b/>
        <w:bCs/>
        <w:w w:val="100"/>
        <w:sz w:val="22"/>
        <w:szCs w:val="22"/>
        <w:lang w:val="en-US" w:eastAsia="zh-CN" w:bidi="ar-SA"/>
      </w:rPr>
    </w:lvl>
    <w:lvl w:ilvl="1" w:tentative="0">
      <w:start w:val="0"/>
      <w:numFmt w:val="bullet"/>
      <w:lvlText w:val="•"/>
      <w:lvlJc w:val="left"/>
      <w:pPr>
        <w:ind w:left="2072" w:hanging="181"/>
      </w:pPr>
      <w:rPr>
        <w:rFonts w:hint="default"/>
        <w:lang w:val="en-US" w:eastAsia="zh-CN" w:bidi="ar-SA"/>
      </w:rPr>
    </w:lvl>
    <w:lvl w:ilvl="2" w:tentative="0">
      <w:start w:val="0"/>
      <w:numFmt w:val="bullet"/>
      <w:lvlText w:val="•"/>
      <w:lvlJc w:val="left"/>
      <w:pPr>
        <w:ind w:left="2985" w:hanging="181"/>
      </w:pPr>
      <w:rPr>
        <w:rFonts w:hint="default"/>
        <w:lang w:val="en-US" w:eastAsia="zh-CN" w:bidi="ar-SA"/>
      </w:rPr>
    </w:lvl>
    <w:lvl w:ilvl="3" w:tentative="0">
      <w:start w:val="0"/>
      <w:numFmt w:val="bullet"/>
      <w:lvlText w:val="•"/>
      <w:lvlJc w:val="left"/>
      <w:pPr>
        <w:ind w:left="3897" w:hanging="181"/>
      </w:pPr>
      <w:rPr>
        <w:rFonts w:hint="default"/>
        <w:lang w:val="en-US" w:eastAsia="zh-CN" w:bidi="ar-SA"/>
      </w:rPr>
    </w:lvl>
    <w:lvl w:ilvl="4" w:tentative="0">
      <w:start w:val="0"/>
      <w:numFmt w:val="bullet"/>
      <w:lvlText w:val="•"/>
      <w:lvlJc w:val="left"/>
      <w:pPr>
        <w:ind w:left="4810" w:hanging="181"/>
      </w:pPr>
      <w:rPr>
        <w:rFonts w:hint="default"/>
        <w:lang w:val="en-US" w:eastAsia="zh-CN" w:bidi="ar-SA"/>
      </w:rPr>
    </w:lvl>
    <w:lvl w:ilvl="5" w:tentative="0">
      <w:start w:val="0"/>
      <w:numFmt w:val="bullet"/>
      <w:lvlText w:val="•"/>
      <w:lvlJc w:val="left"/>
      <w:pPr>
        <w:ind w:left="5723" w:hanging="181"/>
      </w:pPr>
      <w:rPr>
        <w:rFonts w:hint="default"/>
        <w:lang w:val="en-US" w:eastAsia="zh-CN" w:bidi="ar-SA"/>
      </w:rPr>
    </w:lvl>
    <w:lvl w:ilvl="6" w:tentative="0">
      <w:start w:val="0"/>
      <w:numFmt w:val="bullet"/>
      <w:lvlText w:val="•"/>
      <w:lvlJc w:val="left"/>
      <w:pPr>
        <w:ind w:left="6635" w:hanging="181"/>
      </w:pPr>
      <w:rPr>
        <w:rFonts w:hint="default"/>
        <w:lang w:val="en-US" w:eastAsia="zh-CN" w:bidi="ar-SA"/>
      </w:rPr>
    </w:lvl>
    <w:lvl w:ilvl="7" w:tentative="0">
      <w:start w:val="0"/>
      <w:numFmt w:val="bullet"/>
      <w:lvlText w:val="•"/>
      <w:lvlJc w:val="left"/>
      <w:pPr>
        <w:ind w:left="7548" w:hanging="181"/>
      </w:pPr>
      <w:rPr>
        <w:rFonts w:hint="default"/>
        <w:lang w:val="en-US" w:eastAsia="zh-CN" w:bidi="ar-SA"/>
      </w:rPr>
    </w:lvl>
    <w:lvl w:ilvl="8" w:tentative="0">
      <w:start w:val="0"/>
      <w:numFmt w:val="bullet"/>
      <w:lvlText w:val="•"/>
      <w:lvlJc w:val="left"/>
      <w:pPr>
        <w:ind w:left="8460" w:hanging="181"/>
      </w:pPr>
      <w:rPr>
        <w:rFonts w:hint="default"/>
        <w:lang w:val="en-US" w:eastAsia="zh-CN" w:bidi="ar-SA"/>
      </w:rPr>
    </w:lvl>
  </w:abstractNum>
  <w:abstractNum w:abstractNumId="3">
    <w:nsid w:val="8CAEB125"/>
    <w:multiLevelType w:val="multilevel"/>
    <w:tmpl w:val="8CAEB125"/>
    <w:lvl w:ilvl="0" w:tentative="0">
      <w:start w:val="17"/>
      <w:numFmt w:val="decimal"/>
      <w:lvlText w:val="%1."/>
      <w:lvlJc w:val="left"/>
      <w:pPr>
        <w:ind w:left="1339" w:hanging="361"/>
        <w:jc w:val="left"/>
      </w:pPr>
      <w:rPr>
        <w:rFonts w:hint="default" w:ascii="宋体" w:hAnsi="宋体" w:eastAsia="宋体" w:cs="宋体"/>
        <w:w w:val="100"/>
        <w:sz w:val="22"/>
        <w:szCs w:val="22"/>
        <w:lang w:val="en-US" w:eastAsia="zh-CN" w:bidi="ar-SA"/>
      </w:rPr>
    </w:lvl>
    <w:lvl w:ilvl="1" w:tentative="0">
      <w:start w:val="1"/>
      <w:numFmt w:val="upperLetter"/>
      <w:lvlText w:val="%2."/>
      <w:lvlJc w:val="left"/>
      <w:pPr>
        <w:ind w:left="1338" w:hanging="360"/>
        <w:jc w:val="left"/>
      </w:pPr>
      <w:rPr>
        <w:rFonts w:hint="default" w:ascii="宋体" w:hAnsi="宋体" w:eastAsia="宋体" w:cs="宋体"/>
        <w:w w:val="100"/>
        <w:sz w:val="24"/>
        <w:szCs w:val="24"/>
        <w:lang w:val="en-US" w:eastAsia="zh-CN" w:bidi="ar-SA"/>
      </w:rPr>
    </w:lvl>
    <w:lvl w:ilvl="2" w:tentative="0">
      <w:start w:val="0"/>
      <w:numFmt w:val="bullet"/>
      <w:lvlText w:val="•"/>
      <w:lvlJc w:val="left"/>
      <w:pPr>
        <w:ind w:left="3129" w:hanging="360"/>
      </w:pPr>
      <w:rPr>
        <w:rFonts w:hint="default"/>
        <w:lang w:val="en-US" w:eastAsia="zh-CN" w:bidi="ar-SA"/>
      </w:rPr>
    </w:lvl>
    <w:lvl w:ilvl="3" w:tentative="0">
      <w:start w:val="0"/>
      <w:numFmt w:val="bullet"/>
      <w:lvlText w:val="•"/>
      <w:lvlJc w:val="left"/>
      <w:pPr>
        <w:ind w:left="4023" w:hanging="360"/>
      </w:pPr>
      <w:rPr>
        <w:rFonts w:hint="default"/>
        <w:lang w:val="en-US" w:eastAsia="zh-CN" w:bidi="ar-SA"/>
      </w:rPr>
    </w:lvl>
    <w:lvl w:ilvl="4" w:tentative="0">
      <w:start w:val="0"/>
      <w:numFmt w:val="bullet"/>
      <w:lvlText w:val="•"/>
      <w:lvlJc w:val="left"/>
      <w:pPr>
        <w:ind w:left="4918" w:hanging="360"/>
      </w:pPr>
      <w:rPr>
        <w:rFonts w:hint="default"/>
        <w:lang w:val="en-US" w:eastAsia="zh-CN" w:bidi="ar-SA"/>
      </w:rPr>
    </w:lvl>
    <w:lvl w:ilvl="5" w:tentative="0">
      <w:start w:val="0"/>
      <w:numFmt w:val="bullet"/>
      <w:lvlText w:val="•"/>
      <w:lvlJc w:val="left"/>
      <w:pPr>
        <w:ind w:left="5813" w:hanging="360"/>
      </w:pPr>
      <w:rPr>
        <w:rFonts w:hint="default"/>
        <w:lang w:val="en-US" w:eastAsia="zh-CN" w:bidi="ar-SA"/>
      </w:rPr>
    </w:lvl>
    <w:lvl w:ilvl="6" w:tentative="0">
      <w:start w:val="0"/>
      <w:numFmt w:val="bullet"/>
      <w:lvlText w:val="•"/>
      <w:lvlJc w:val="left"/>
      <w:pPr>
        <w:ind w:left="6707" w:hanging="360"/>
      </w:pPr>
      <w:rPr>
        <w:rFonts w:hint="default"/>
        <w:lang w:val="en-US" w:eastAsia="zh-CN" w:bidi="ar-SA"/>
      </w:rPr>
    </w:lvl>
    <w:lvl w:ilvl="7" w:tentative="0">
      <w:start w:val="0"/>
      <w:numFmt w:val="bullet"/>
      <w:lvlText w:val="•"/>
      <w:lvlJc w:val="left"/>
      <w:pPr>
        <w:ind w:left="7602" w:hanging="360"/>
      </w:pPr>
      <w:rPr>
        <w:rFonts w:hint="default"/>
        <w:lang w:val="en-US" w:eastAsia="zh-CN" w:bidi="ar-SA"/>
      </w:rPr>
    </w:lvl>
    <w:lvl w:ilvl="8" w:tentative="0">
      <w:start w:val="0"/>
      <w:numFmt w:val="bullet"/>
      <w:lvlText w:val="•"/>
      <w:lvlJc w:val="left"/>
      <w:pPr>
        <w:ind w:left="8496" w:hanging="360"/>
      </w:pPr>
      <w:rPr>
        <w:rFonts w:hint="default"/>
        <w:lang w:val="en-US" w:eastAsia="zh-CN" w:bidi="ar-SA"/>
      </w:rPr>
    </w:lvl>
  </w:abstractNum>
  <w:abstractNum w:abstractNumId="4">
    <w:nsid w:val="91995D4F"/>
    <w:multiLevelType w:val="multilevel"/>
    <w:tmpl w:val="91995D4F"/>
    <w:lvl w:ilvl="0" w:tentative="0">
      <w:start w:val="18"/>
      <w:numFmt w:val="decimal"/>
      <w:lvlText w:val="%1."/>
      <w:lvlJc w:val="left"/>
      <w:pPr>
        <w:ind w:left="498" w:hanging="36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1478" w:hanging="361"/>
      </w:pPr>
      <w:rPr>
        <w:rFonts w:hint="default"/>
        <w:lang w:val="en-US" w:eastAsia="zh-CN" w:bidi="ar-SA"/>
      </w:rPr>
    </w:lvl>
    <w:lvl w:ilvl="2" w:tentative="0">
      <w:start w:val="0"/>
      <w:numFmt w:val="bullet"/>
      <w:lvlText w:val="•"/>
      <w:lvlJc w:val="left"/>
      <w:pPr>
        <w:ind w:left="2457" w:hanging="361"/>
      </w:pPr>
      <w:rPr>
        <w:rFonts w:hint="default"/>
        <w:lang w:val="en-US" w:eastAsia="zh-CN" w:bidi="ar-SA"/>
      </w:rPr>
    </w:lvl>
    <w:lvl w:ilvl="3" w:tentative="0">
      <w:start w:val="0"/>
      <w:numFmt w:val="bullet"/>
      <w:lvlText w:val="•"/>
      <w:lvlJc w:val="left"/>
      <w:pPr>
        <w:ind w:left="3435" w:hanging="361"/>
      </w:pPr>
      <w:rPr>
        <w:rFonts w:hint="default"/>
        <w:lang w:val="en-US" w:eastAsia="zh-CN" w:bidi="ar-SA"/>
      </w:rPr>
    </w:lvl>
    <w:lvl w:ilvl="4" w:tentative="0">
      <w:start w:val="0"/>
      <w:numFmt w:val="bullet"/>
      <w:lvlText w:val="•"/>
      <w:lvlJc w:val="left"/>
      <w:pPr>
        <w:ind w:left="4414" w:hanging="361"/>
      </w:pPr>
      <w:rPr>
        <w:rFonts w:hint="default"/>
        <w:lang w:val="en-US" w:eastAsia="zh-CN" w:bidi="ar-SA"/>
      </w:rPr>
    </w:lvl>
    <w:lvl w:ilvl="5" w:tentative="0">
      <w:start w:val="0"/>
      <w:numFmt w:val="bullet"/>
      <w:lvlText w:val="•"/>
      <w:lvlJc w:val="left"/>
      <w:pPr>
        <w:ind w:left="5393" w:hanging="361"/>
      </w:pPr>
      <w:rPr>
        <w:rFonts w:hint="default"/>
        <w:lang w:val="en-US" w:eastAsia="zh-CN" w:bidi="ar-SA"/>
      </w:rPr>
    </w:lvl>
    <w:lvl w:ilvl="6" w:tentative="0">
      <w:start w:val="0"/>
      <w:numFmt w:val="bullet"/>
      <w:lvlText w:val="•"/>
      <w:lvlJc w:val="left"/>
      <w:pPr>
        <w:ind w:left="6371" w:hanging="361"/>
      </w:pPr>
      <w:rPr>
        <w:rFonts w:hint="default"/>
        <w:lang w:val="en-US" w:eastAsia="zh-CN" w:bidi="ar-SA"/>
      </w:rPr>
    </w:lvl>
    <w:lvl w:ilvl="7" w:tentative="0">
      <w:start w:val="0"/>
      <w:numFmt w:val="bullet"/>
      <w:lvlText w:val="•"/>
      <w:lvlJc w:val="left"/>
      <w:pPr>
        <w:ind w:left="7350" w:hanging="361"/>
      </w:pPr>
      <w:rPr>
        <w:rFonts w:hint="default"/>
        <w:lang w:val="en-US" w:eastAsia="zh-CN" w:bidi="ar-SA"/>
      </w:rPr>
    </w:lvl>
    <w:lvl w:ilvl="8" w:tentative="0">
      <w:start w:val="0"/>
      <w:numFmt w:val="bullet"/>
      <w:lvlText w:val="•"/>
      <w:lvlJc w:val="left"/>
      <w:pPr>
        <w:ind w:left="8328" w:hanging="361"/>
      </w:pPr>
      <w:rPr>
        <w:rFonts w:hint="default"/>
        <w:lang w:val="en-US" w:eastAsia="zh-CN" w:bidi="ar-SA"/>
      </w:rPr>
    </w:lvl>
  </w:abstractNum>
  <w:abstractNum w:abstractNumId="5">
    <w:nsid w:val="9239341B"/>
    <w:multiLevelType w:val="multilevel"/>
    <w:tmpl w:val="9239341B"/>
    <w:lvl w:ilvl="0" w:tentative="0">
      <w:start w:val="1"/>
      <w:numFmt w:val="decimal"/>
      <w:lvlText w:val="（%1）"/>
      <w:lvlJc w:val="left"/>
      <w:pPr>
        <w:ind w:left="498"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1478" w:hanging="601"/>
      </w:pPr>
      <w:rPr>
        <w:rFonts w:hint="default"/>
        <w:lang w:val="en-US" w:eastAsia="zh-CN" w:bidi="ar-SA"/>
      </w:rPr>
    </w:lvl>
    <w:lvl w:ilvl="2" w:tentative="0">
      <w:start w:val="0"/>
      <w:numFmt w:val="bullet"/>
      <w:lvlText w:val="•"/>
      <w:lvlJc w:val="left"/>
      <w:pPr>
        <w:ind w:left="2457" w:hanging="601"/>
      </w:pPr>
      <w:rPr>
        <w:rFonts w:hint="default"/>
        <w:lang w:val="en-US" w:eastAsia="zh-CN" w:bidi="ar-SA"/>
      </w:rPr>
    </w:lvl>
    <w:lvl w:ilvl="3" w:tentative="0">
      <w:start w:val="0"/>
      <w:numFmt w:val="bullet"/>
      <w:lvlText w:val="•"/>
      <w:lvlJc w:val="left"/>
      <w:pPr>
        <w:ind w:left="3435" w:hanging="601"/>
      </w:pPr>
      <w:rPr>
        <w:rFonts w:hint="default"/>
        <w:lang w:val="en-US" w:eastAsia="zh-CN" w:bidi="ar-SA"/>
      </w:rPr>
    </w:lvl>
    <w:lvl w:ilvl="4" w:tentative="0">
      <w:start w:val="0"/>
      <w:numFmt w:val="bullet"/>
      <w:lvlText w:val="•"/>
      <w:lvlJc w:val="left"/>
      <w:pPr>
        <w:ind w:left="4414" w:hanging="601"/>
      </w:pPr>
      <w:rPr>
        <w:rFonts w:hint="default"/>
        <w:lang w:val="en-US" w:eastAsia="zh-CN" w:bidi="ar-SA"/>
      </w:rPr>
    </w:lvl>
    <w:lvl w:ilvl="5" w:tentative="0">
      <w:start w:val="0"/>
      <w:numFmt w:val="bullet"/>
      <w:lvlText w:val="•"/>
      <w:lvlJc w:val="left"/>
      <w:pPr>
        <w:ind w:left="5393" w:hanging="601"/>
      </w:pPr>
      <w:rPr>
        <w:rFonts w:hint="default"/>
        <w:lang w:val="en-US" w:eastAsia="zh-CN" w:bidi="ar-SA"/>
      </w:rPr>
    </w:lvl>
    <w:lvl w:ilvl="6" w:tentative="0">
      <w:start w:val="0"/>
      <w:numFmt w:val="bullet"/>
      <w:lvlText w:val="•"/>
      <w:lvlJc w:val="left"/>
      <w:pPr>
        <w:ind w:left="6371" w:hanging="601"/>
      </w:pPr>
      <w:rPr>
        <w:rFonts w:hint="default"/>
        <w:lang w:val="en-US" w:eastAsia="zh-CN" w:bidi="ar-SA"/>
      </w:rPr>
    </w:lvl>
    <w:lvl w:ilvl="7" w:tentative="0">
      <w:start w:val="0"/>
      <w:numFmt w:val="bullet"/>
      <w:lvlText w:val="•"/>
      <w:lvlJc w:val="left"/>
      <w:pPr>
        <w:ind w:left="7350" w:hanging="601"/>
      </w:pPr>
      <w:rPr>
        <w:rFonts w:hint="default"/>
        <w:lang w:val="en-US" w:eastAsia="zh-CN" w:bidi="ar-SA"/>
      </w:rPr>
    </w:lvl>
    <w:lvl w:ilvl="8" w:tentative="0">
      <w:start w:val="0"/>
      <w:numFmt w:val="bullet"/>
      <w:lvlText w:val="•"/>
      <w:lvlJc w:val="left"/>
      <w:pPr>
        <w:ind w:left="8328" w:hanging="601"/>
      </w:pPr>
      <w:rPr>
        <w:rFonts w:hint="default"/>
        <w:lang w:val="en-US" w:eastAsia="zh-CN" w:bidi="ar-SA"/>
      </w:rPr>
    </w:lvl>
  </w:abstractNum>
  <w:abstractNum w:abstractNumId="6">
    <w:nsid w:val="9288B902"/>
    <w:multiLevelType w:val="multilevel"/>
    <w:tmpl w:val="9288B902"/>
    <w:lvl w:ilvl="0" w:tentative="0">
      <w:start w:val="1"/>
      <w:numFmt w:val="decimal"/>
      <w:lvlText w:val="%1."/>
      <w:lvlJc w:val="left"/>
      <w:pPr>
        <w:ind w:left="1159" w:hanging="181"/>
        <w:jc w:val="left"/>
      </w:pPr>
      <w:rPr>
        <w:rFonts w:hint="default" w:ascii="Times New Roman" w:hAnsi="Times New Roman" w:eastAsia="Times New Roman" w:cs="Times New Roman"/>
        <w:b/>
        <w:bCs/>
        <w:w w:val="100"/>
        <w:sz w:val="22"/>
        <w:szCs w:val="22"/>
        <w:lang w:val="en-US" w:eastAsia="zh-CN" w:bidi="ar-SA"/>
      </w:rPr>
    </w:lvl>
    <w:lvl w:ilvl="1" w:tentative="0">
      <w:start w:val="0"/>
      <w:numFmt w:val="bullet"/>
      <w:lvlText w:val="•"/>
      <w:lvlJc w:val="left"/>
      <w:pPr>
        <w:ind w:left="2072" w:hanging="181"/>
      </w:pPr>
      <w:rPr>
        <w:rFonts w:hint="default"/>
        <w:lang w:val="en-US" w:eastAsia="zh-CN" w:bidi="ar-SA"/>
      </w:rPr>
    </w:lvl>
    <w:lvl w:ilvl="2" w:tentative="0">
      <w:start w:val="0"/>
      <w:numFmt w:val="bullet"/>
      <w:lvlText w:val="•"/>
      <w:lvlJc w:val="left"/>
      <w:pPr>
        <w:ind w:left="2985" w:hanging="181"/>
      </w:pPr>
      <w:rPr>
        <w:rFonts w:hint="default"/>
        <w:lang w:val="en-US" w:eastAsia="zh-CN" w:bidi="ar-SA"/>
      </w:rPr>
    </w:lvl>
    <w:lvl w:ilvl="3" w:tentative="0">
      <w:start w:val="0"/>
      <w:numFmt w:val="bullet"/>
      <w:lvlText w:val="•"/>
      <w:lvlJc w:val="left"/>
      <w:pPr>
        <w:ind w:left="3897" w:hanging="181"/>
      </w:pPr>
      <w:rPr>
        <w:rFonts w:hint="default"/>
        <w:lang w:val="en-US" w:eastAsia="zh-CN" w:bidi="ar-SA"/>
      </w:rPr>
    </w:lvl>
    <w:lvl w:ilvl="4" w:tentative="0">
      <w:start w:val="0"/>
      <w:numFmt w:val="bullet"/>
      <w:lvlText w:val="•"/>
      <w:lvlJc w:val="left"/>
      <w:pPr>
        <w:ind w:left="4810" w:hanging="181"/>
      </w:pPr>
      <w:rPr>
        <w:rFonts w:hint="default"/>
        <w:lang w:val="en-US" w:eastAsia="zh-CN" w:bidi="ar-SA"/>
      </w:rPr>
    </w:lvl>
    <w:lvl w:ilvl="5" w:tentative="0">
      <w:start w:val="0"/>
      <w:numFmt w:val="bullet"/>
      <w:lvlText w:val="•"/>
      <w:lvlJc w:val="left"/>
      <w:pPr>
        <w:ind w:left="5723" w:hanging="181"/>
      </w:pPr>
      <w:rPr>
        <w:rFonts w:hint="default"/>
        <w:lang w:val="en-US" w:eastAsia="zh-CN" w:bidi="ar-SA"/>
      </w:rPr>
    </w:lvl>
    <w:lvl w:ilvl="6" w:tentative="0">
      <w:start w:val="0"/>
      <w:numFmt w:val="bullet"/>
      <w:lvlText w:val="•"/>
      <w:lvlJc w:val="left"/>
      <w:pPr>
        <w:ind w:left="6635" w:hanging="181"/>
      </w:pPr>
      <w:rPr>
        <w:rFonts w:hint="default"/>
        <w:lang w:val="en-US" w:eastAsia="zh-CN" w:bidi="ar-SA"/>
      </w:rPr>
    </w:lvl>
    <w:lvl w:ilvl="7" w:tentative="0">
      <w:start w:val="0"/>
      <w:numFmt w:val="bullet"/>
      <w:lvlText w:val="•"/>
      <w:lvlJc w:val="left"/>
      <w:pPr>
        <w:ind w:left="7548" w:hanging="181"/>
      </w:pPr>
      <w:rPr>
        <w:rFonts w:hint="default"/>
        <w:lang w:val="en-US" w:eastAsia="zh-CN" w:bidi="ar-SA"/>
      </w:rPr>
    </w:lvl>
    <w:lvl w:ilvl="8" w:tentative="0">
      <w:start w:val="0"/>
      <w:numFmt w:val="bullet"/>
      <w:lvlText w:val="•"/>
      <w:lvlJc w:val="left"/>
      <w:pPr>
        <w:ind w:left="8460" w:hanging="181"/>
      </w:pPr>
      <w:rPr>
        <w:rFonts w:hint="default"/>
        <w:lang w:val="en-US" w:eastAsia="zh-CN" w:bidi="ar-SA"/>
      </w:rPr>
    </w:lvl>
  </w:abstractNum>
  <w:abstractNum w:abstractNumId="7">
    <w:nsid w:val="9C8AC8EF"/>
    <w:multiLevelType w:val="multilevel"/>
    <w:tmpl w:val="9C8AC8EF"/>
    <w:lvl w:ilvl="0" w:tentative="0">
      <w:start w:val="1"/>
      <w:numFmt w:val="decimal"/>
      <w:lvlText w:val="%1."/>
      <w:lvlJc w:val="left"/>
      <w:pPr>
        <w:ind w:left="476" w:hanging="159"/>
        <w:jc w:val="left"/>
      </w:pPr>
      <w:rPr>
        <w:rFonts w:hint="default" w:ascii="Times New Roman" w:hAnsi="Times New Roman" w:eastAsia="Times New Roman" w:cs="Times New Roman"/>
        <w:spacing w:val="0"/>
        <w:w w:val="99"/>
        <w:sz w:val="19"/>
        <w:szCs w:val="19"/>
        <w:lang w:val="en-US" w:eastAsia="zh-CN" w:bidi="ar-SA"/>
      </w:rPr>
    </w:lvl>
    <w:lvl w:ilvl="1" w:tentative="0">
      <w:start w:val="0"/>
      <w:numFmt w:val="bullet"/>
      <w:lvlText w:val="•"/>
      <w:lvlJc w:val="left"/>
      <w:pPr>
        <w:ind w:left="1115" w:hanging="159"/>
      </w:pPr>
      <w:rPr>
        <w:rFonts w:hint="default"/>
        <w:lang w:val="en-US" w:eastAsia="zh-CN" w:bidi="ar-SA"/>
      </w:rPr>
    </w:lvl>
    <w:lvl w:ilvl="2" w:tentative="0">
      <w:start w:val="0"/>
      <w:numFmt w:val="bullet"/>
      <w:lvlText w:val="•"/>
      <w:lvlJc w:val="left"/>
      <w:pPr>
        <w:ind w:left="1750" w:hanging="159"/>
      </w:pPr>
      <w:rPr>
        <w:rFonts w:hint="default"/>
        <w:lang w:val="en-US" w:eastAsia="zh-CN" w:bidi="ar-SA"/>
      </w:rPr>
    </w:lvl>
    <w:lvl w:ilvl="3" w:tentative="0">
      <w:start w:val="0"/>
      <w:numFmt w:val="bullet"/>
      <w:lvlText w:val="•"/>
      <w:lvlJc w:val="left"/>
      <w:pPr>
        <w:ind w:left="2385" w:hanging="159"/>
      </w:pPr>
      <w:rPr>
        <w:rFonts w:hint="default"/>
        <w:lang w:val="en-US" w:eastAsia="zh-CN" w:bidi="ar-SA"/>
      </w:rPr>
    </w:lvl>
    <w:lvl w:ilvl="4" w:tentative="0">
      <w:start w:val="0"/>
      <w:numFmt w:val="bullet"/>
      <w:lvlText w:val="•"/>
      <w:lvlJc w:val="left"/>
      <w:pPr>
        <w:ind w:left="3021" w:hanging="159"/>
      </w:pPr>
      <w:rPr>
        <w:rFonts w:hint="default"/>
        <w:lang w:val="en-US" w:eastAsia="zh-CN" w:bidi="ar-SA"/>
      </w:rPr>
    </w:lvl>
    <w:lvl w:ilvl="5" w:tentative="0">
      <w:start w:val="0"/>
      <w:numFmt w:val="bullet"/>
      <w:lvlText w:val="•"/>
      <w:lvlJc w:val="left"/>
      <w:pPr>
        <w:ind w:left="3656" w:hanging="159"/>
      </w:pPr>
      <w:rPr>
        <w:rFonts w:hint="default"/>
        <w:lang w:val="en-US" w:eastAsia="zh-CN" w:bidi="ar-SA"/>
      </w:rPr>
    </w:lvl>
    <w:lvl w:ilvl="6" w:tentative="0">
      <w:start w:val="0"/>
      <w:numFmt w:val="bullet"/>
      <w:lvlText w:val="•"/>
      <w:lvlJc w:val="left"/>
      <w:pPr>
        <w:ind w:left="4291" w:hanging="159"/>
      </w:pPr>
      <w:rPr>
        <w:rFonts w:hint="default"/>
        <w:lang w:val="en-US" w:eastAsia="zh-CN" w:bidi="ar-SA"/>
      </w:rPr>
    </w:lvl>
    <w:lvl w:ilvl="7" w:tentative="0">
      <w:start w:val="0"/>
      <w:numFmt w:val="bullet"/>
      <w:lvlText w:val="•"/>
      <w:lvlJc w:val="left"/>
      <w:pPr>
        <w:ind w:left="4927" w:hanging="159"/>
      </w:pPr>
      <w:rPr>
        <w:rFonts w:hint="default"/>
        <w:lang w:val="en-US" w:eastAsia="zh-CN" w:bidi="ar-SA"/>
      </w:rPr>
    </w:lvl>
    <w:lvl w:ilvl="8" w:tentative="0">
      <w:start w:val="0"/>
      <w:numFmt w:val="bullet"/>
      <w:lvlText w:val="•"/>
      <w:lvlJc w:val="left"/>
      <w:pPr>
        <w:ind w:left="5562" w:hanging="159"/>
      </w:pPr>
      <w:rPr>
        <w:rFonts w:hint="default"/>
        <w:lang w:val="en-US" w:eastAsia="zh-CN" w:bidi="ar-SA"/>
      </w:rPr>
    </w:lvl>
  </w:abstractNum>
  <w:abstractNum w:abstractNumId="8">
    <w:nsid w:val="B0F1ACD9"/>
    <w:multiLevelType w:val="multilevel"/>
    <w:tmpl w:val="B0F1ACD9"/>
    <w:lvl w:ilvl="0" w:tentative="0">
      <w:start w:val="5"/>
      <w:numFmt w:val="decimal"/>
      <w:lvlText w:val="%1"/>
      <w:lvlJc w:val="left"/>
      <w:pPr>
        <w:ind w:left="1057" w:hanging="560"/>
        <w:jc w:val="left"/>
      </w:pPr>
      <w:rPr>
        <w:rFonts w:hint="default"/>
        <w:lang w:val="en-US" w:eastAsia="zh-CN" w:bidi="ar-SA"/>
      </w:rPr>
    </w:lvl>
    <w:lvl w:ilvl="1" w:tentative="0">
      <w:start w:val="1"/>
      <w:numFmt w:val="decimal"/>
      <w:lvlText w:val="%1.%2"/>
      <w:lvlJc w:val="left"/>
      <w:pPr>
        <w:ind w:left="1057" w:hanging="560"/>
        <w:jc w:val="left"/>
      </w:pPr>
      <w:rPr>
        <w:rFonts w:hint="default" w:ascii="Times New Roman" w:hAnsi="Times New Roman" w:eastAsia="Times New Roman" w:cs="Times New Roman"/>
        <w:spacing w:val="-1"/>
        <w:w w:val="99"/>
        <w:sz w:val="32"/>
        <w:szCs w:val="32"/>
        <w:lang w:val="en-US" w:eastAsia="zh-CN" w:bidi="ar-SA"/>
      </w:rPr>
    </w:lvl>
    <w:lvl w:ilvl="2" w:tentative="0">
      <w:start w:val="1"/>
      <w:numFmt w:val="decimal"/>
      <w:lvlText w:val="%3."/>
      <w:lvlJc w:val="left"/>
      <w:pPr>
        <w:ind w:left="1187" w:hanging="190"/>
        <w:jc w:val="left"/>
      </w:pPr>
      <w:rPr>
        <w:rFonts w:hint="default" w:ascii="Times New Roman" w:hAnsi="Times New Roman" w:eastAsia="Times New Roman" w:cs="Times New Roman"/>
        <w:b/>
        <w:bCs/>
        <w:spacing w:val="2"/>
        <w:w w:val="100"/>
        <w:sz w:val="22"/>
        <w:szCs w:val="22"/>
        <w:lang w:val="en-US" w:eastAsia="zh-CN" w:bidi="ar-SA"/>
      </w:rPr>
    </w:lvl>
    <w:lvl w:ilvl="3" w:tentative="0">
      <w:start w:val="0"/>
      <w:numFmt w:val="bullet"/>
      <w:lvlText w:val="•"/>
      <w:lvlJc w:val="left"/>
      <w:pPr>
        <w:ind w:left="4243" w:hanging="190"/>
      </w:pPr>
      <w:rPr>
        <w:rFonts w:hint="default"/>
        <w:lang w:val="en-US" w:eastAsia="zh-CN" w:bidi="ar-SA"/>
      </w:rPr>
    </w:lvl>
    <w:lvl w:ilvl="4" w:tentative="0">
      <w:start w:val="0"/>
      <w:numFmt w:val="bullet"/>
      <w:lvlText w:val="•"/>
      <w:lvlJc w:val="left"/>
      <w:pPr>
        <w:ind w:left="5106" w:hanging="190"/>
      </w:pPr>
      <w:rPr>
        <w:rFonts w:hint="default"/>
        <w:lang w:val="en-US" w:eastAsia="zh-CN" w:bidi="ar-SA"/>
      </w:rPr>
    </w:lvl>
    <w:lvl w:ilvl="5" w:tentative="0">
      <w:start w:val="0"/>
      <w:numFmt w:val="bullet"/>
      <w:lvlText w:val="•"/>
      <w:lvlJc w:val="left"/>
      <w:pPr>
        <w:ind w:left="5969" w:hanging="190"/>
      </w:pPr>
      <w:rPr>
        <w:rFonts w:hint="default"/>
        <w:lang w:val="en-US" w:eastAsia="zh-CN" w:bidi="ar-SA"/>
      </w:rPr>
    </w:lvl>
    <w:lvl w:ilvl="6" w:tentative="0">
      <w:start w:val="0"/>
      <w:numFmt w:val="bullet"/>
      <w:lvlText w:val="•"/>
      <w:lvlJc w:val="left"/>
      <w:pPr>
        <w:ind w:left="6833" w:hanging="190"/>
      </w:pPr>
      <w:rPr>
        <w:rFonts w:hint="default"/>
        <w:lang w:val="en-US" w:eastAsia="zh-CN" w:bidi="ar-SA"/>
      </w:rPr>
    </w:lvl>
    <w:lvl w:ilvl="7" w:tentative="0">
      <w:start w:val="0"/>
      <w:numFmt w:val="bullet"/>
      <w:lvlText w:val="•"/>
      <w:lvlJc w:val="left"/>
      <w:pPr>
        <w:ind w:left="7696" w:hanging="190"/>
      </w:pPr>
      <w:rPr>
        <w:rFonts w:hint="default"/>
        <w:lang w:val="en-US" w:eastAsia="zh-CN" w:bidi="ar-SA"/>
      </w:rPr>
    </w:lvl>
    <w:lvl w:ilvl="8" w:tentative="0">
      <w:start w:val="0"/>
      <w:numFmt w:val="bullet"/>
      <w:lvlText w:val="•"/>
      <w:lvlJc w:val="left"/>
      <w:pPr>
        <w:ind w:left="8559" w:hanging="190"/>
      </w:pPr>
      <w:rPr>
        <w:rFonts w:hint="default"/>
        <w:lang w:val="en-US" w:eastAsia="zh-CN" w:bidi="ar-SA"/>
      </w:rPr>
    </w:lvl>
  </w:abstractNum>
  <w:abstractNum w:abstractNumId="9">
    <w:nsid w:val="B5E306ED"/>
    <w:multiLevelType w:val="multilevel"/>
    <w:tmpl w:val="B5E306ED"/>
    <w:lvl w:ilvl="0" w:tentative="0">
      <w:start w:val="1"/>
      <w:numFmt w:val="decimal"/>
      <w:lvlText w:val="（%1）"/>
      <w:lvlJc w:val="left"/>
      <w:pPr>
        <w:ind w:left="1579"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2450" w:hanging="601"/>
      </w:pPr>
      <w:rPr>
        <w:rFonts w:hint="default"/>
        <w:lang w:val="en-US" w:eastAsia="zh-CN" w:bidi="ar-SA"/>
      </w:rPr>
    </w:lvl>
    <w:lvl w:ilvl="2" w:tentative="0">
      <w:start w:val="0"/>
      <w:numFmt w:val="bullet"/>
      <w:lvlText w:val="•"/>
      <w:lvlJc w:val="left"/>
      <w:pPr>
        <w:ind w:left="3321" w:hanging="601"/>
      </w:pPr>
      <w:rPr>
        <w:rFonts w:hint="default"/>
        <w:lang w:val="en-US" w:eastAsia="zh-CN" w:bidi="ar-SA"/>
      </w:rPr>
    </w:lvl>
    <w:lvl w:ilvl="3" w:tentative="0">
      <w:start w:val="0"/>
      <w:numFmt w:val="bullet"/>
      <w:lvlText w:val="•"/>
      <w:lvlJc w:val="left"/>
      <w:pPr>
        <w:ind w:left="4191" w:hanging="601"/>
      </w:pPr>
      <w:rPr>
        <w:rFonts w:hint="default"/>
        <w:lang w:val="en-US" w:eastAsia="zh-CN" w:bidi="ar-SA"/>
      </w:rPr>
    </w:lvl>
    <w:lvl w:ilvl="4" w:tentative="0">
      <w:start w:val="0"/>
      <w:numFmt w:val="bullet"/>
      <w:lvlText w:val="•"/>
      <w:lvlJc w:val="left"/>
      <w:pPr>
        <w:ind w:left="5062" w:hanging="601"/>
      </w:pPr>
      <w:rPr>
        <w:rFonts w:hint="default"/>
        <w:lang w:val="en-US" w:eastAsia="zh-CN" w:bidi="ar-SA"/>
      </w:rPr>
    </w:lvl>
    <w:lvl w:ilvl="5" w:tentative="0">
      <w:start w:val="0"/>
      <w:numFmt w:val="bullet"/>
      <w:lvlText w:val="•"/>
      <w:lvlJc w:val="left"/>
      <w:pPr>
        <w:ind w:left="5933" w:hanging="601"/>
      </w:pPr>
      <w:rPr>
        <w:rFonts w:hint="default"/>
        <w:lang w:val="en-US" w:eastAsia="zh-CN" w:bidi="ar-SA"/>
      </w:rPr>
    </w:lvl>
    <w:lvl w:ilvl="6" w:tentative="0">
      <w:start w:val="0"/>
      <w:numFmt w:val="bullet"/>
      <w:lvlText w:val="•"/>
      <w:lvlJc w:val="left"/>
      <w:pPr>
        <w:ind w:left="6803" w:hanging="601"/>
      </w:pPr>
      <w:rPr>
        <w:rFonts w:hint="default"/>
        <w:lang w:val="en-US" w:eastAsia="zh-CN" w:bidi="ar-SA"/>
      </w:rPr>
    </w:lvl>
    <w:lvl w:ilvl="7" w:tentative="0">
      <w:start w:val="0"/>
      <w:numFmt w:val="bullet"/>
      <w:lvlText w:val="•"/>
      <w:lvlJc w:val="left"/>
      <w:pPr>
        <w:ind w:left="7674" w:hanging="601"/>
      </w:pPr>
      <w:rPr>
        <w:rFonts w:hint="default"/>
        <w:lang w:val="en-US" w:eastAsia="zh-CN" w:bidi="ar-SA"/>
      </w:rPr>
    </w:lvl>
    <w:lvl w:ilvl="8" w:tentative="0">
      <w:start w:val="0"/>
      <w:numFmt w:val="bullet"/>
      <w:lvlText w:val="•"/>
      <w:lvlJc w:val="left"/>
      <w:pPr>
        <w:ind w:left="8544" w:hanging="601"/>
      </w:pPr>
      <w:rPr>
        <w:rFonts w:hint="default"/>
        <w:lang w:val="en-US" w:eastAsia="zh-CN" w:bidi="ar-SA"/>
      </w:rPr>
    </w:lvl>
  </w:abstractNum>
  <w:abstractNum w:abstractNumId="10">
    <w:nsid w:val="B8CEF35B"/>
    <w:multiLevelType w:val="multilevel"/>
    <w:tmpl w:val="B8CEF35B"/>
    <w:lvl w:ilvl="0" w:tentative="0">
      <w:start w:val="1"/>
      <w:numFmt w:val="decimal"/>
      <w:lvlText w:val="%1."/>
      <w:lvlJc w:val="left"/>
      <w:pPr>
        <w:ind w:left="1173" w:hanging="241"/>
        <w:jc w:val="left"/>
      </w:pPr>
      <w:rPr>
        <w:rFonts w:hint="default"/>
        <w:w w:val="100"/>
        <w:lang w:val="en-US" w:eastAsia="zh-CN" w:bidi="ar-SA"/>
      </w:rPr>
    </w:lvl>
    <w:lvl w:ilvl="1" w:tentative="0">
      <w:start w:val="0"/>
      <w:numFmt w:val="bullet"/>
      <w:lvlText w:val="•"/>
      <w:lvlJc w:val="left"/>
      <w:pPr>
        <w:ind w:left="1340" w:hanging="241"/>
      </w:pPr>
      <w:rPr>
        <w:rFonts w:hint="default"/>
        <w:lang w:val="en-US" w:eastAsia="zh-CN" w:bidi="ar-SA"/>
      </w:rPr>
    </w:lvl>
    <w:lvl w:ilvl="2" w:tentative="0">
      <w:start w:val="0"/>
      <w:numFmt w:val="bullet"/>
      <w:lvlText w:val="•"/>
      <w:lvlJc w:val="left"/>
      <w:pPr>
        <w:ind w:left="2334" w:hanging="241"/>
      </w:pPr>
      <w:rPr>
        <w:rFonts w:hint="default"/>
        <w:lang w:val="en-US" w:eastAsia="zh-CN" w:bidi="ar-SA"/>
      </w:rPr>
    </w:lvl>
    <w:lvl w:ilvl="3" w:tentative="0">
      <w:start w:val="0"/>
      <w:numFmt w:val="bullet"/>
      <w:lvlText w:val="•"/>
      <w:lvlJc w:val="left"/>
      <w:pPr>
        <w:ind w:left="3328" w:hanging="241"/>
      </w:pPr>
      <w:rPr>
        <w:rFonts w:hint="default"/>
        <w:lang w:val="en-US" w:eastAsia="zh-CN" w:bidi="ar-SA"/>
      </w:rPr>
    </w:lvl>
    <w:lvl w:ilvl="4" w:tentative="0">
      <w:start w:val="0"/>
      <w:numFmt w:val="bullet"/>
      <w:lvlText w:val="•"/>
      <w:lvlJc w:val="left"/>
      <w:pPr>
        <w:ind w:left="4322" w:hanging="241"/>
      </w:pPr>
      <w:rPr>
        <w:rFonts w:hint="default"/>
        <w:lang w:val="en-US" w:eastAsia="zh-CN" w:bidi="ar-SA"/>
      </w:rPr>
    </w:lvl>
    <w:lvl w:ilvl="5" w:tentative="0">
      <w:start w:val="0"/>
      <w:numFmt w:val="bullet"/>
      <w:lvlText w:val="•"/>
      <w:lvlJc w:val="left"/>
      <w:pPr>
        <w:ind w:left="5316" w:hanging="241"/>
      </w:pPr>
      <w:rPr>
        <w:rFonts w:hint="default"/>
        <w:lang w:val="en-US" w:eastAsia="zh-CN" w:bidi="ar-SA"/>
      </w:rPr>
    </w:lvl>
    <w:lvl w:ilvl="6" w:tentative="0">
      <w:start w:val="0"/>
      <w:numFmt w:val="bullet"/>
      <w:lvlText w:val="•"/>
      <w:lvlJc w:val="left"/>
      <w:pPr>
        <w:ind w:left="6310" w:hanging="241"/>
      </w:pPr>
      <w:rPr>
        <w:rFonts w:hint="default"/>
        <w:lang w:val="en-US" w:eastAsia="zh-CN" w:bidi="ar-SA"/>
      </w:rPr>
    </w:lvl>
    <w:lvl w:ilvl="7" w:tentative="0">
      <w:start w:val="0"/>
      <w:numFmt w:val="bullet"/>
      <w:lvlText w:val="•"/>
      <w:lvlJc w:val="left"/>
      <w:pPr>
        <w:ind w:left="7304" w:hanging="241"/>
      </w:pPr>
      <w:rPr>
        <w:rFonts w:hint="default"/>
        <w:lang w:val="en-US" w:eastAsia="zh-CN" w:bidi="ar-SA"/>
      </w:rPr>
    </w:lvl>
    <w:lvl w:ilvl="8" w:tentative="0">
      <w:start w:val="0"/>
      <w:numFmt w:val="bullet"/>
      <w:lvlText w:val="•"/>
      <w:lvlJc w:val="left"/>
      <w:pPr>
        <w:ind w:left="8298" w:hanging="241"/>
      </w:pPr>
      <w:rPr>
        <w:rFonts w:hint="default"/>
        <w:lang w:val="en-US" w:eastAsia="zh-CN" w:bidi="ar-SA"/>
      </w:rPr>
    </w:lvl>
  </w:abstractNum>
  <w:abstractNum w:abstractNumId="11">
    <w:nsid w:val="BB64CFA9"/>
    <w:multiLevelType w:val="multilevel"/>
    <w:tmpl w:val="BB64CFA9"/>
    <w:lvl w:ilvl="0" w:tentative="0">
      <w:start w:val="1"/>
      <w:numFmt w:val="decimal"/>
      <w:lvlText w:val="%1."/>
      <w:lvlJc w:val="left"/>
      <w:pPr>
        <w:ind w:left="498" w:hanging="184"/>
        <w:jc w:val="left"/>
      </w:pPr>
      <w:rPr>
        <w:rFonts w:hint="default"/>
        <w:spacing w:val="-1"/>
        <w:w w:val="100"/>
        <w:lang w:val="en-US" w:eastAsia="zh-CN" w:bidi="ar-SA"/>
      </w:rPr>
    </w:lvl>
    <w:lvl w:ilvl="1" w:tentative="0">
      <w:start w:val="0"/>
      <w:numFmt w:val="bullet"/>
      <w:lvlText w:val="•"/>
      <w:lvlJc w:val="left"/>
      <w:pPr>
        <w:ind w:left="1478" w:hanging="184"/>
      </w:pPr>
      <w:rPr>
        <w:rFonts w:hint="default"/>
        <w:lang w:val="en-US" w:eastAsia="zh-CN" w:bidi="ar-SA"/>
      </w:rPr>
    </w:lvl>
    <w:lvl w:ilvl="2" w:tentative="0">
      <w:start w:val="0"/>
      <w:numFmt w:val="bullet"/>
      <w:lvlText w:val="•"/>
      <w:lvlJc w:val="left"/>
      <w:pPr>
        <w:ind w:left="2457" w:hanging="184"/>
      </w:pPr>
      <w:rPr>
        <w:rFonts w:hint="default"/>
        <w:lang w:val="en-US" w:eastAsia="zh-CN" w:bidi="ar-SA"/>
      </w:rPr>
    </w:lvl>
    <w:lvl w:ilvl="3" w:tentative="0">
      <w:start w:val="0"/>
      <w:numFmt w:val="bullet"/>
      <w:lvlText w:val="•"/>
      <w:lvlJc w:val="left"/>
      <w:pPr>
        <w:ind w:left="3435" w:hanging="184"/>
      </w:pPr>
      <w:rPr>
        <w:rFonts w:hint="default"/>
        <w:lang w:val="en-US" w:eastAsia="zh-CN" w:bidi="ar-SA"/>
      </w:rPr>
    </w:lvl>
    <w:lvl w:ilvl="4" w:tentative="0">
      <w:start w:val="0"/>
      <w:numFmt w:val="bullet"/>
      <w:lvlText w:val="•"/>
      <w:lvlJc w:val="left"/>
      <w:pPr>
        <w:ind w:left="4414" w:hanging="184"/>
      </w:pPr>
      <w:rPr>
        <w:rFonts w:hint="default"/>
        <w:lang w:val="en-US" w:eastAsia="zh-CN" w:bidi="ar-SA"/>
      </w:rPr>
    </w:lvl>
    <w:lvl w:ilvl="5" w:tentative="0">
      <w:start w:val="0"/>
      <w:numFmt w:val="bullet"/>
      <w:lvlText w:val="•"/>
      <w:lvlJc w:val="left"/>
      <w:pPr>
        <w:ind w:left="5393" w:hanging="184"/>
      </w:pPr>
      <w:rPr>
        <w:rFonts w:hint="default"/>
        <w:lang w:val="en-US" w:eastAsia="zh-CN" w:bidi="ar-SA"/>
      </w:rPr>
    </w:lvl>
    <w:lvl w:ilvl="6" w:tentative="0">
      <w:start w:val="0"/>
      <w:numFmt w:val="bullet"/>
      <w:lvlText w:val="•"/>
      <w:lvlJc w:val="left"/>
      <w:pPr>
        <w:ind w:left="6371" w:hanging="184"/>
      </w:pPr>
      <w:rPr>
        <w:rFonts w:hint="default"/>
        <w:lang w:val="en-US" w:eastAsia="zh-CN" w:bidi="ar-SA"/>
      </w:rPr>
    </w:lvl>
    <w:lvl w:ilvl="7" w:tentative="0">
      <w:start w:val="0"/>
      <w:numFmt w:val="bullet"/>
      <w:lvlText w:val="•"/>
      <w:lvlJc w:val="left"/>
      <w:pPr>
        <w:ind w:left="7350" w:hanging="184"/>
      </w:pPr>
      <w:rPr>
        <w:rFonts w:hint="default"/>
        <w:lang w:val="en-US" w:eastAsia="zh-CN" w:bidi="ar-SA"/>
      </w:rPr>
    </w:lvl>
    <w:lvl w:ilvl="8" w:tentative="0">
      <w:start w:val="0"/>
      <w:numFmt w:val="bullet"/>
      <w:lvlText w:val="•"/>
      <w:lvlJc w:val="left"/>
      <w:pPr>
        <w:ind w:left="8328" w:hanging="184"/>
      </w:pPr>
      <w:rPr>
        <w:rFonts w:hint="default"/>
        <w:lang w:val="en-US" w:eastAsia="zh-CN" w:bidi="ar-SA"/>
      </w:rPr>
    </w:lvl>
  </w:abstractNum>
  <w:abstractNum w:abstractNumId="12">
    <w:nsid w:val="BE923771"/>
    <w:multiLevelType w:val="multilevel"/>
    <w:tmpl w:val="BE923771"/>
    <w:lvl w:ilvl="0" w:tentative="0">
      <w:start w:val="0"/>
      <w:numFmt w:val="bullet"/>
      <w:lvlText w:val=""/>
      <w:lvlJc w:val="left"/>
      <w:pPr>
        <w:ind w:left="244" w:hanging="162"/>
      </w:pPr>
      <w:rPr>
        <w:rFonts w:hint="default" w:ascii="Wingdings 2" w:hAnsi="Wingdings 2" w:eastAsia="Wingdings 2" w:cs="Wingdings 2"/>
        <w:spacing w:val="-2"/>
        <w:w w:val="100"/>
        <w:sz w:val="16"/>
        <w:szCs w:val="16"/>
        <w:lang w:val="en-US" w:eastAsia="zh-CN" w:bidi="ar-SA"/>
      </w:rPr>
    </w:lvl>
    <w:lvl w:ilvl="1" w:tentative="0">
      <w:start w:val="0"/>
      <w:numFmt w:val="bullet"/>
      <w:lvlText w:val="•"/>
      <w:lvlJc w:val="left"/>
      <w:pPr>
        <w:ind w:left="349" w:hanging="162"/>
      </w:pPr>
      <w:rPr>
        <w:rFonts w:hint="default"/>
        <w:lang w:val="en-US" w:eastAsia="zh-CN" w:bidi="ar-SA"/>
      </w:rPr>
    </w:lvl>
    <w:lvl w:ilvl="2" w:tentative="0">
      <w:start w:val="0"/>
      <w:numFmt w:val="bullet"/>
      <w:lvlText w:val="•"/>
      <w:lvlJc w:val="left"/>
      <w:pPr>
        <w:ind w:left="459" w:hanging="162"/>
      </w:pPr>
      <w:rPr>
        <w:rFonts w:hint="default"/>
        <w:lang w:val="en-US" w:eastAsia="zh-CN" w:bidi="ar-SA"/>
      </w:rPr>
    </w:lvl>
    <w:lvl w:ilvl="3" w:tentative="0">
      <w:start w:val="0"/>
      <w:numFmt w:val="bullet"/>
      <w:lvlText w:val="•"/>
      <w:lvlJc w:val="left"/>
      <w:pPr>
        <w:ind w:left="568" w:hanging="162"/>
      </w:pPr>
      <w:rPr>
        <w:rFonts w:hint="default"/>
        <w:lang w:val="en-US" w:eastAsia="zh-CN" w:bidi="ar-SA"/>
      </w:rPr>
    </w:lvl>
    <w:lvl w:ilvl="4" w:tentative="0">
      <w:start w:val="0"/>
      <w:numFmt w:val="bullet"/>
      <w:lvlText w:val="•"/>
      <w:lvlJc w:val="left"/>
      <w:pPr>
        <w:ind w:left="678" w:hanging="162"/>
      </w:pPr>
      <w:rPr>
        <w:rFonts w:hint="default"/>
        <w:lang w:val="en-US" w:eastAsia="zh-CN" w:bidi="ar-SA"/>
      </w:rPr>
    </w:lvl>
    <w:lvl w:ilvl="5" w:tentative="0">
      <w:start w:val="0"/>
      <w:numFmt w:val="bullet"/>
      <w:lvlText w:val="•"/>
      <w:lvlJc w:val="left"/>
      <w:pPr>
        <w:ind w:left="787" w:hanging="162"/>
      </w:pPr>
      <w:rPr>
        <w:rFonts w:hint="default"/>
        <w:lang w:val="en-US" w:eastAsia="zh-CN" w:bidi="ar-SA"/>
      </w:rPr>
    </w:lvl>
    <w:lvl w:ilvl="6" w:tentative="0">
      <w:start w:val="0"/>
      <w:numFmt w:val="bullet"/>
      <w:lvlText w:val="•"/>
      <w:lvlJc w:val="left"/>
      <w:pPr>
        <w:ind w:left="897" w:hanging="162"/>
      </w:pPr>
      <w:rPr>
        <w:rFonts w:hint="default"/>
        <w:lang w:val="en-US" w:eastAsia="zh-CN" w:bidi="ar-SA"/>
      </w:rPr>
    </w:lvl>
    <w:lvl w:ilvl="7" w:tentative="0">
      <w:start w:val="0"/>
      <w:numFmt w:val="bullet"/>
      <w:lvlText w:val="•"/>
      <w:lvlJc w:val="left"/>
      <w:pPr>
        <w:ind w:left="1006" w:hanging="162"/>
      </w:pPr>
      <w:rPr>
        <w:rFonts w:hint="default"/>
        <w:lang w:val="en-US" w:eastAsia="zh-CN" w:bidi="ar-SA"/>
      </w:rPr>
    </w:lvl>
    <w:lvl w:ilvl="8" w:tentative="0">
      <w:start w:val="0"/>
      <w:numFmt w:val="bullet"/>
      <w:lvlText w:val="•"/>
      <w:lvlJc w:val="left"/>
      <w:pPr>
        <w:ind w:left="1116" w:hanging="162"/>
      </w:pPr>
      <w:rPr>
        <w:rFonts w:hint="default"/>
        <w:lang w:val="en-US" w:eastAsia="zh-CN" w:bidi="ar-SA"/>
      </w:rPr>
    </w:lvl>
  </w:abstractNum>
  <w:abstractNum w:abstractNumId="13">
    <w:nsid w:val="BF205925"/>
    <w:multiLevelType w:val="multilevel"/>
    <w:tmpl w:val="BF205925"/>
    <w:lvl w:ilvl="0" w:tentative="0">
      <w:start w:val="1"/>
      <w:numFmt w:val="decimal"/>
      <w:lvlText w:val="（%1）"/>
      <w:lvlJc w:val="left"/>
      <w:pPr>
        <w:ind w:left="498"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2060" w:hanging="601"/>
      </w:pPr>
      <w:rPr>
        <w:rFonts w:hint="default"/>
        <w:lang w:val="en-US" w:eastAsia="zh-CN" w:bidi="ar-SA"/>
      </w:rPr>
    </w:lvl>
    <w:lvl w:ilvl="2" w:tentative="0">
      <w:start w:val="0"/>
      <w:numFmt w:val="bullet"/>
      <w:lvlText w:val="•"/>
      <w:lvlJc w:val="left"/>
      <w:pPr>
        <w:ind w:left="2160" w:hanging="601"/>
      </w:pPr>
      <w:rPr>
        <w:rFonts w:hint="default"/>
        <w:lang w:val="en-US" w:eastAsia="zh-CN" w:bidi="ar-SA"/>
      </w:rPr>
    </w:lvl>
    <w:lvl w:ilvl="3" w:tentative="0">
      <w:start w:val="0"/>
      <w:numFmt w:val="bullet"/>
      <w:lvlText w:val="•"/>
      <w:lvlJc w:val="left"/>
      <w:pPr>
        <w:ind w:left="3175" w:hanging="601"/>
      </w:pPr>
      <w:rPr>
        <w:rFonts w:hint="default"/>
        <w:lang w:val="en-US" w:eastAsia="zh-CN" w:bidi="ar-SA"/>
      </w:rPr>
    </w:lvl>
    <w:lvl w:ilvl="4" w:tentative="0">
      <w:start w:val="0"/>
      <w:numFmt w:val="bullet"/>
      <w:lvlText w:val="•"/>
      <w:lvlJc w:val="left"/>
      <w:pPr>
        <w:ind w:left="4191" w:hanging="601"/>
      </w:pPr>
      <w:rPr>
        <w:rFonts w:hint="default"/>
        <w:lang w:val="en-US" w:eastAsia="zh-CN" w:bidi="ar-SA"/>
      </w:rPr>
    </w:lvl>
    <w:lvl w:ilvl="5" w:tentative="0">
      <w:start w:val="0"/>
      <w:numFmt w:val="bullet"/>
      <w:lvlText w:val="•"/>
      <w:lvlJc w:val="left"/>
      <w:pPr>
        <w:ind w:left="5207" w:hanging="601"/>
      </w:pPr>
      <w:rPr>
        <w:rFonts w:hint="default"/>
        <w:lang w:val="en-US" w:eastAsia="zh-CN" w:bidi="ar-SA"/>
      </w:rPr>
    </w:lvl>
    <w:lvl w:ilvl="6" w:tentative="0">
      <w:start w:val="0"/>
      <w:numFmt w:val="bullet"/>
      <w:lvlText w:val="•"/>
      <w:lvlJc w:val="left"/>
      <w:pPr>
        <w:ind w:left="6223" w:hanging="601"/>
      </w:pPr>
      <w:rPr>
        <w:rFonts w:hint="default"/>
        <w:lang w:val="en-US" w:eastAsia="zh-CN" w:bidi="ar-SA"/>
      </w:rPr>
    </w:lvl>
    <w:lvl w:ilvl="7" w:tentative="0">
      <w:start w:val="0"/>
      <w:numFmt w:val="bullet"/>
      <w:lvlText w:val="•"/>
      <w:lvlJc w:val="left"/>
      <w:pPr>
        <w:ind w:left="7238" w:hanging="601"/>
      </w:pPr>
      <w:rPr>
        <w:rFonts w:hint="default"/>
        <w:lang w:val="en-US" w:eastAsia="zh-CN" w:bidi="ar-SA"/>
      </w:rPr>
    </w:lvl>
    <w:lvl w:ilvl="8" w:tentative="0">
      <w:start w:val="0"/>
      <w:numFmt w:val="bullet"/>
      <w:lvlText w:val="•"/>
      <w:lvlJc w:val="left"/>
      <w:pPr>
        <w:ind w:left="8254" w:hanging="601"/>
      </w:pPr>
      <w:rPr>
        <w:rFonts w:hint="default"/>
        <w:lang w:val="en-US" w:eastAsia="zh-CN" w:bidi="ar-SA"/>
      </w:rPr>
    </w:lvl>
  </w:abstractNum>
  <w:abstractNum w:abstractNumId="14">
    <w:nsid w:val="C8879AEF"/>
    <w:multiLevelType w:val="multilevel"/>
    <w:tmpl w:val="C8879AEF"/>
    <w:lvl w:ilvl="0" w:tentative="0">
      <w:start w:val="1"/>
      <w:numFmt w:val="lowerLetter"/>
      <w:lvlText w:val="（%1）"/>
      <w:lvlJc w:val="left"/>
      <w:pPr>
        <w:ind w:left="998" w:hanging="501"/>
        <w:jc w:val="left"/>
      </w:pPr>
      <w:rPr>
        <w:rFonts w:hint="default" w:ascii="仿宋" w:hAnsi="仿宋" w:eastAsia="仿宋" w:cs="仿宋"/>
        <w:spacing w:val="-32"/>
        <w:w w:val="99"/>
        <w:sz w:val="19"/>
        <w:szCs w:val="19"/>
        <w:lang w:val="en-US" w:eastAsia="zh-CN" w:bidi="ar-SA"/>
      </w:rPr>
    </w:lvl>
    <w:lvl w:ilvl="1" w:tentative="0">
      <w:start w:val="1"/>
      <w:numFmt w:val="decimal"/>
      <w:lvlText w:val="（%2）"/>
      <w:lvlJc w:val="left"/>
      <w:pPr>
        <w:ind w:left="498" w:hanging="601"/>
        <w:jc w:val="left"/>
      </w:pPr>
      <w:rPr>
        <w:rFonts w:hint="default" w:ascii="宋体" w:hAnsi="宋体" w:eastAsia="宋体" w:cs="宋体"/>
        <w:w w:val="100"/>
        <w:sz w:val="22"/>
        <w:szCs w:val="22"/>
        <w:lang w:val="en-US" w:eastAsia="zh-CN" w:bidi="ar-SA"/>
      </w:rPr>
    </w:lvl>
    <w:lvl w:ilvl="2" w:tentative="0">
      <w:start w:val="0"/>
      <w:numFmt w:val="bullet"/>
      <w:lvlText w:val="•"/>
      <w:lvlJc w:val="left"/>
      <w:pPr>
        <w:ind w:left="2031" w:hanging="601"/>
      </w:pPr>
      <w:rPr>
        <w:rFonts w:hint="default"/>
        <w:lang w:val="en-US" w:eastAsia="zh-CN" w:bidi="ar-SA"/>
      </w:rPr>
    </w:lvl>
    <w:lvl w:ilvl="3" w:tentative="0">
      <w:start w:val="0"/>
      <w:numFmt w:val="bullet"/>
      <w:lvlText w:val="•"/>
      <w:lvlJc w:val="left"/>
      <w:pPr>
        <w:ind w:left="3063" w:hanging="601"/>
      </w:pPr>
      <w:rPr>
        <w:rFonts w:hint="default"/>
        <w:lang w:val="en-US" w:eastAsia="zh-CN" w:bidi="ar-SA"/>
      </w:rPr>
    </w:lvl>
    <w:lvl w:ilvl="4" w:tentative="0">
      <w:start w:val="0"/>
      <w:numFmt w:val="bullet"/>
      <w:lvlText w:val="•"/>
      <w:lvlJc w:val="left"/>
      <w:pPr>
        <w:ind w:left="4095" w:hanging="601"/>
      </w:pPr>
      <w:rPr>
        <w:rFonts w:hint="default"/>
        <w:lang w:val="en-US" w:eastAsia="zh-CN" w:bidi="ar-SA"/>
      </w:rPr>
    </w:lvl>
    <w:lvl w:ilvl="5" w:tentative="0">
      <w:start w:val="0"/>
      <w:numFmt w:val="bullet"/>
      <w:lvlText w:val="•"/>
      <w:lvlJc w:val="left"/>
      <w:pPr>
        <w:ind w:left="5127" w:hanging="601"/>
      </w:pPr>
      <w:rPr>
        <w:rFonts w:hint="default"/>
        <w:lang w:val="en-US" w:eastAsia="zh-CN" w:bidi="ar-SA"/>
      </w:rPr>
    </w:lvl>
    <w:lvl w:ilvl="6" w:tentative="0">
      <w:start w:val="0"/>
      <w:numFmt w:val="bullet"/>
      <w:lvlText w:val="•"/>
      <w:lvlJc w:val="left"/>
      <w:pPr>
        <w:ind w:left="6158" w:hanging="601"/>
      </w:pPr>
      <w:rPr>
        <w:rFonts w:hint="default"/>
        <w:lang w:val="en-US" w:eastAsia="zh-CN" w:bidi="ar-SA"/>
      </w:rPr>
    </w:lvl>
    <w:lvl w:ilvl="7" w:tentative="0">
      <w:start w:val="0"/>
      <w:numFmt w:val="bullet"/>
      <w:lvlText w:val="•"/>
      <w:lvlJc w:val="left"/>
      <w:pPr>
        <w:ind w:left="7190" w:hanging="601"/>
      </w:pPr>
      <w:rPr>
        <w:rFonts w:hint="default"/>
        <w:lang w:val="en-US" w:eastAsia="zh-CN" w:bidi="ar-SA"/>
      </w:rPr>
    </w:lvl>
    <w:lvl w:ilvl="8" w:tentative="0">
      <w:start w:val="0"/>
      <w:numFmt w:val="bullet"/>
      <w:lvlText w:val="•"/>
      <w:lvlJc w:val="left"/>
      <w:pPr>
        <w:ind w:left="8222" w:hanging="601"/>
      </w:pPr>
      <w:rPr>
        <w:rFonts w:hint="default"/>
        <w:lang w:val="en-US" w:eastAsia="zh-CN" w:bidi="ar-SA"/>
      </w:rPr>
    </w:lvl>
  </w:abstractNum>
  <w:abstractNum w:abstractNumId="15">
    <w:nsid w:val="D7D140E4"/>
    <w:multiLevelType w:val="multilevel"/>
    <w:tmpl w:val="D7D140E4"/>
    <w:lvl w:ilvl="0" w:tentative="0">
      <w:start w:val="1"/>
      <w:numFmt w:val="upperLetter"/>
      <w:lvlText w:val="%1."/>
      <w:lvlJc w:val="left"/>
      <w:pPr>
        <w:ind w:left="1398" w:hanging="382"/>
        <w:jc w:val="left"/>
      </w:pPr>
      <w:rPr>
        <w:rFonts w:hint="default" w:ascii="宋体" w:hAnsi="宋体" w:eastAsia="宋体" w:cs="宋体"/>
        <w:spacing w:val="0"/>
        <w:w w:val="100"/>
        <w:sz w:val="24"/>
        <w:szCs w:val="24"/>
        <w:lang w:val="en-US" w:eastAsia="zh-CN" w:bidi="ar-SA"/>
      </w:rPr>
    </w:lvl>
    <w:lvl w:ilvl="1" w:tentative="0">
      <w:start w:val="0"/>
      <w:numFmt w:val="bullet"/>
      <w:lvlText w:val="•"/>
      <w:lvlJc w:val="left"/>
      <w:pPr>
        <w:ind w:left="2288" w:hanging="382"/>
      </w:pPr>
      <w:rPr>
        <w:rFonts w:hint="default"/>
        <w:lang w:val="en-US" w:eastAsia="zh-CN" w:bidi="ar-SA"/>
      </w:rPr>
    </w:lvl>
    <w:lvl w:ilvl="2" w:tentative="0">
      <w:start w:val="0"/>
      <w:numFmt w:val="bullet"/>
      <w:lvlText w:val="•"/>
      <w:lvlJc w:val="left"/>
      <w:pPr>
        <w:ind w:left="3177" w:hanging="382"/>
      </w:pPr>
      <w:rPr>
        <w:rFonts w:hint="default"/>
        <w:lang w:val="en-US" w:eastAsia="zh-CN" w:bidi="ar-SA"/>
      </w:rPr>
    </w:lvl>
    <w:lvl w:ilvl="3" w:tentative="0">
      <w:start w:val="0"/>
      <w:numFmt w:val="bullet"/>
      <w:lvlText w:val="•"/>
      <w:lvlJc w:val="left"/>
      <w:pPr>
        <w:ind w:left="4065" w:hanging="382"/>
      </w:pPr>
      <w:rPr>
        <w:rFonts w:hint="default"/>
        <w:lang w:val="en-US" w:eastAsia="zh-CN" w:bidi="ar-SA"/>
      </w:rPr>
    </w:lvl>
    <w:lvl w:ilvl="4" w:tentative="0">
      <w:start w:val="0"/>
      <w:numFmt w:val="bullet"/>
      <w:lvlText w:val="•"/>
      <w:lvlJc w:val="left"/>
      <w:pPr>
        <w:ind w:left="4954" w:hanging="382"/>
      </w:pPr>
      <w:rPr>
        <w:rFonts w:hint="default"/>
        <w:lang w:val="en-US" w:eastAsia="zh-CN" w:bidi="ar-SA"/>
      </w:rPr>
    </w:lvl>
    <w:lvl w:ilvl="5" w:tentative="0">
      <w:start w:val="0"/>
      <w:numFmt w:val="bullet"/>
      <w:lvlText w:val="•"/>
      <w:lvlJc w:val="left"/>
      <w:pPr>
        <w:ind w:left="5843" w:hanging="382"/>
      </w:pPr>
      <w:rPr>
        <w:rFonts w:hint="default"/>
        <w:lang w:val="en-US" w:eastAsia="zh-CN" w:bidi="ar-SA"/>
      </w:rPr>
    </w:lvl>
    <w:lvl w:ilvl="6" w:tentative="0">
      <w:start w:val="0"/>
      <w:numFmt w:val="bullet"/>
      <w:lvlText w:val="•"/>
      <w:lvlJc w:val="left"/>
      <w:pPr>
        <w:ind w:left="6731" w:hanging="382"/>
      </w:pPr>
      <w:rPr>
        <w:rFonts w:hint="default"/>
        <w:lang w:val="en-US" w:eastAsia="zh-CN" w:bidi="ar-SA"/>
      </w:rPr>
    </w:lvl>
    <w:lvl w:ilvl="7" w:tentative="0">
      <w:start w:val="0"/>
      <w:numFmt w:val="bullet"/>
      <w:lvlText w:val="•"/>
      <w:lvlJc w:val="left"/>
      <w:pPr>
        <w:ind w:left="7620" w:hanging="382"/>
      </w:pPr>
      <w:rPr>
        <w:rFonts w:hint="default"/>
        <w:lang w:val="en-US" w:eastAsia="zh-CN" w:bidi="ar-SA"/>
      </w:rPr>
    </w:lvl>
    <w:lvl w:ilvl="8" w:tentative="0">
      <w:start w:val="0"/>
      <w:numFmt w:val="bullet"/>
      <w:lvlText w:val="•"/>
      <w:lvlJc w:val="left"/>
      <w:pPr>
        <w:ind w:left="8508" w:hanging="382"/>
      </w:pPr>
      <w:rPr>
        <w:rFonts w:hint="default"/>
        <w:lang w:val="en-US" w:eastAsia="zh-CN" w:bidi="ar-SA"/>
      </w:rPr>
    </w:lvl>
  </w:abstractNum>
  <w:abstractNum w:abstractNumId="16">
    <w:nsid w:val="D7F9FE59"/>
    <w:multiLevelType w:val="multilevel"/>
    <w:tmpl w:val="D7F9FE59"/>
    <w:lvl w:ilvl="0" w:tentative="0">
      <w:start w:val="1"/>
      <w:numFmt w:val="decimal"/>
      <w:lvlText w:val="%1."/>
      <w:lvlJc w:val="left"/>
      <w:pPr>
        <w:ind w:left="476" w:hanging="159"/>
        <w:jc w:val="left"/>
      </w:pPr>
      <w:rPr>
        <w:rFonts w:hint="default" w:ascii="Times New Roman" w:hAnsi="Times New Roman" w:eastAsia="Times New Roman" w:cs="Times New Roman"/>
        <w:spacing w:val="0"/>
        <w:w w:val="99"/>
        <w:sz w:val="19"/>
        <w:szCs w:val="19"/>
        <w:lang w:val="en-US" w:eastAsia="zh-CN" w:bidi="ar-SA"/>
      </w:rPr>
    </w:lvl>
    <w:lvl w:ilvl="1" w:tentative="0">
      <w:start w:val="0"/>
      <w:numFmt w:val="bullet"/>
      <w:lvlText w:val="•"/>
      <w:lvlJc w:val="left"/>
      <w:pPr>
        <w:ind w:left="1115" w:hanging="159"/>
      </w:pPr>
      <w:rPr>
        <w:rFonts w:hint="default"/>
        <w:lang w:val="en-US" w:eastAsia="zh-CN" w:bidi="ar-SA"/>
      </w:rPr>
    </w:lvl>
    <w:lvl w:ilvl="2" w:tentative="0">
      <w:start w:val="0"/>
      <w:numFmt w:val="bullet"/>
      <w:lvlText w:val="•"/>
      <w:lvlJc w:val="left"/>
      <w:pPr>
        <w:ind w:left="1750" w:hanging="159"/>
      </w:pPr>
      <w:rPr>
        <w:rFonts w:hint="default"/>
        <w:lang w:val="en-US" w:eastAsia="zh-CN" w:bidi="ar-SA"/>
      </w:rPr>
    </w:lvl>
    <w:lvl w:ilvl="3" w:tentative="0">
      <w:start w:val="0"/>
      <w:numFmt w:val="bullet"/>
      <w:lvlText w:val="•"/>
      <w:lvlJc w:val="left"/>
      <w:pPr>
        <w:ind w:left="2385" w:hanging="159"/>
      </w:pPr>
      <w:rPr>
        <w:rFonts w:hint="default"/>
        <w:lang w:val="en-US" w:eastAsia="zh-CN" w:bidi="ar-SA"/>
      </w:rPr>
    </w:lvl>
    <w:lvl w:ilvl="4" w:tentative="0">
      <w:start w:val="0"/>
      <w:numFmt w:val="bullet"/>
      <w:lvlText w:val="•"/>
      <w:lvlJc w:val="left"/>
      <w:pPr>
        <w:ind w:left="3021" w:hanging="159"/>
      </w:pPr>
      <w:rPr>
        <w:rFonts w:hint="default"/>
        <w:lang w:val="en-US" w:eastAsia="zh-CN" w:bidi="ar-SA"/>
      </w:rPr>
    </w:lvl>
    <w:lvl w:ilvl="5" w:tentative="0">
      <w:start w:val="0"/>
      <w:numFmt w:val="bullet"/>
      <w:lvlText w:val="•"/>
      <w:lvlJc w:val="left"/>
      <w:pPr>
        <w:ind w:left="3656" w:hanging="159"/>
      </w:pPr>
      <w:rPr>
        <w:rFonts w:hint="default"/>
        <w:lang w:val="en-US" w:eastAsia="zh-CN" w:bidi="ar-SA"/>
      </w:rPr>
    </w:lvl>
    <w:lvl w:ilvl="6" w:tentative="0">
      <w:start w:val="0"/>
      <w:numFmt w:val="bullet"/>
      <w:lvlText w:val="•"/>
      <w:lvlJc w:val="left"/>
      <w:pPr>
        <w:ind w:left="4291" w:hanging="159"/>
      </w:pPr>
      <w:rPr>
        <w:rFonts w:hint="default"/>
        <w:lang w:val="en-US" w:eastAsia="zh-CN" w:bidi="ar-SA"/>
      </w:rPr>
    </w:lvl>
    <w:lvl w:ilvl="7" w:tentative="0">
      <w:start w:val="0"/>
      <w:numFmt w:val="bullet"/>
      <w:lvlText w:val="•"/>
      <w:lvlJc w:val="left"/>
      <w:pPr>
        <w:ind w:left="4927" w:hanging="159"/>
      </w:pPr>
      <w:rPr>
        <w:rFonts w:hint="default"/>
        <w:lang w:val="en-US" w:eastAsia="zh-CN" w:bidi="ar-SA"/>
      </w:rPr>
    </w:lvl>
    <w:lvl w:ilvl="8" w:tentative="0">
      <w:start w:val="0"/>
      <w:numFmt w:val="bullet"/>
      <w:lvlText w:val="•"/>
      <w:lvlJc w:val="left"/>
      <w:pPr>
        <w:ind w:left="5562" w:hanging="159"/>
      </w:pPr>
      <w:rPr>
        <w:rFonts w:hint="default"/>
        <w:lang w:val="en-US" w:eastAsia="zh-CN" w:bidi="ar-SA"/>
      </w:rPr>
    </w:lvl>
  </w:abstractNum>
  <w:abstractNum w:abstractNumId="17">
    <w:nsid w:val="DCBA6B53"/>
    <w:multiLevelType w:val="multilevel"/>
    <w:tmpl w:val="DCBA6B53"/>
    <w:lvl w:ilvl="0" w:tentative="0">
      <w:start w:val="4"/>
      <w:numFmt w:val="decimal"/>
      <w:lvlText w:val="%1"/>
      <w:lvlJc w:val="left"/>
      <w:pPr>
        <w:ind w:left="1196" w:hanging="699"/>
        <w:jc w:val="left"/>
      </w:pPr>
      <w:rPr>
        <w:rFonts w:hint="default"/>
        <w:lang w:val="en-US" w:eastAsia="zh-CN" w:bidi="ar-SA"/>
      </w:rPr>
    </w:lvl>
    <w:lvl w:ilvl="1" w:tentative="0">
      <w:start w:val="2"/>
      <w:numFmt w:val="decimal"/>
      <w:lvlText w:val="%1.%2"/>
      <w:lvlJc w:val="left"/>
      <w:pPr>
        <w:ind w:left="1196" w:hanging="699"/>
        <w:jc w:val="left"/>
      </w:pPr>
      <w:rPr>
        <w:rFonts w:hint="default"/>
        <w:lang w:val="en-US" w:eastAsia="zh-CN" w:bidi="ar-SA"/>
      </w:rPr>
    </w:lvl>
    <w:lvl w:ilvl="2" w:tentative="0">
      <w:start w:val="1"/>
      <w:numFmt w:val="decimal"/>
      <w:lvlText w:val="%1.%2.%3"/>
      <w:lvlJc w:val="left"/>
      <w:pPr>
        <w:ind w:left="1196" w:hanging="699"/>
        <w:jc w:val="left"/>
      </w:pPr>
      <w:rPr>
        <w:rFonts w:hint="default" w:ascii="Times New Roman" w:hAnsi="Times New Roman" w:eastAsia="Times New Roman" w:cs="Times New Roman"/>
        <w:spacing w:val="-2"/>
        <w:w w:val="100"/>
        <w:sz w:val="28"/>
        <w:szCs w:val="28"/>
        <w:lang w:val="en-US" w:eastAsia="zh-CN" w:bidi="ar-SA"/>
      </w:rPr>
    </w:lvl>
    <w:lvl w:ilvl="3" w:tentative="0">
      <w:start w:val="1"/>
      <w:numFmt w:val="decimal"/>
      <w:lvlText w:val="%4."/>
      <w:lvlJc w:val="left"/>
      <w:pPr>
        <w:ind w:left="1187" w:hanging="190"/>
        <w:jc w:val="left"/>
      </w:pPr>
      <w:rPr>
        <w:rFonts w:hint="default" w:ascii="Times New Roman" w:hAnsi="Times New Roman" w:eastAsia="Times New Roman" w:cs="Times New Roman"/>
        <w:b/>
        <w:bCs/>
        <w:spacing w:val="2"/>
        <w:w w:val="100"/>
        <w:sz w:val="22"/>
        <w:szCs w:val="22"/>
        <w:lang w:val="en-US" w:eastAsia="zh-CN" w:bidi="ar-SA"/>
      </w:rPr>
    </w:lvl>
    <w:lvl w:ilvl="4" w:tentative="0">
      <w:start w:val="0"/>
      <w:numFmt w:val="bullet"/>
      <w:lvlText w:val="•"/>
      <w:lvlJc w:val="left"/>
      <w:pPr>
        <w:ind w:left="4280" w:hanging="190"/>
      </w:pPr>
      <w:rPr>
        <w:rFonts w:hint="default"/>
        <w:lang w:val="en-US" w:eastAsia="zh-CN" w:bidi="ar-SA"/>
      </w:rPr>
    </w:lvl>
    <w:lvl w:ilvl="5" w:tentative="0">
      <w:start w:val="0"/>
      <w:numFmt w:val="bullet"/>
      <w:lvlText w:val="•"/>
      <w:lvlJc w:val="left"/>
      <w:pPr>
        <w:ind w:left="5281" w:hanging="190"/>
      </w:pPr>
      <w:rPr>
        <w:rFonts w:hint="default"/>
        <w:lang w:val="en-US" w:eastAsia="zh-CN" w:bidi="ar-SA"/>
      </w:rPr>
    </w:lvl>
    <w:lvl w:ilvl="6" w:tentative="0">
      <w:start w:val="0"/>
      <w:numFmt w:val="bullet"/>
      <w:lvlText w:val="•"/>
      <w:lvlJc w:val="left"/>
      <w:pPr>
        <w:ind w:left="6282" w:hanging="190"/>
      </w:pPr>
      <w:rPr>
        <w:rFonts w:hint="default"/>
        <w:lang w:val="en-US" w:eastAsia="zh-CN" w:bidi="ar-SA"/>
      </w:rPr>
    </w:lvl>
    <w:lvl w:ilvl="7" w:tentative="0">
      <w:start w:val="0"/>
      <w:numFmt w:val="bullet"/>
      <w:lvlText w:val="•"/>
      <w:lvlJc w:val="left"/>
      <w:pPr>
        <w:ind w:left="7283" w:hanging="190"/>
      </w:pPr>
      <w:rPr>
        <w:rFonts w:hint="default"/>
        <w:lang w:val="en-US" w:eastAsia="zh-CN" w:bidi="ar-SA"/>
      </w:rPr>
    </w:lvl>
    <w:lvl w:ilvl="8" w:tentative="0">
      <w:start w:val="0"/>
      <w:numFmt w:val="bullet"/>
      <w:lvlText w:val="•"/>
      <w:lvlJc w:val="left"/>
      <w:pPr>
        <w:ind w:left="8284" w:hanging="190"/>
      </w:pPr>
      <w:rPr>
        <w:rFonts w:hint="default"/>
        <w:lang w:val="en-US" w:eastAsia="zh-CN" w:bidi="ar-SA"/>
      </w:rPr>
    </w:lvl>
  </w:abstractNum>
  <w:abstractNum w:abstractNumId="18">
    <w:nsid w:val="E093A4B0"/>
    <w:multiLevelType w:val="multilevel"/>
    <w:tmpl w:val="E093A4B0"/>
    <w:lvl w:ilvl="0" w:tentative="0">
      <w:start w:val="1"/>
      <w:numFmt w:val="decimal"/>
      <w:lvlText w:val="（%1）"/>
      <w:lvlJc w:val="left"/>
      <w:pPr>
        <w:ind w:left="1579"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2450" w:hanging="601"/>
      </w:pPr>
      <w:rPr>
        <w:rFonts w:hint="default"/>
        <w:lang w:val="en-US" w:eastAsia="zh-CN" w:bidi="ar-SA"/>
      </w:rPr>
    </w:lvl>
    <w:lvl w:ilvl="2" w:tentative="0">
      <w:start w:val="0"/>
      <w:numFmt w:val="bullet"/>
      <w:lvlText w:val="•"/>
      <w:lvlJc w:val="left"/>
      <w:pPr>
        <w:ind w:left="3321" w:hanging="601"/>
      </w:pPr>
      <w:rPr>
        <w:rFonts w:hint="default"/>
        <w:lang w:val="en-US" w:eastAsia="zh-CN" w:bidi="ar-SA"/>
      </w:rPr>
    </w:lvl>
    <w:lvl w:ilvl="3" w:tentative="0">
      <w:start w:val="0"/>
      <w:numFmt w:val="bullet"/>
      <w:lvlText w:val="•"/>
      <w:lvlJc w:val="left"/>
      <w:pPr>
        <w:ind w:left="4191" w:hanging="601"/>
      </w:pPr>
      <w:rPr>
        <w:rFonts w:hint="default"/>
        <w:lang w:val="en-US" w:eastAsia="zh-CN" w:bidi="ar-SA"/>
      </w:rPr>
    </w:lvl>
    <w:lvl w:ilvl="4" w:tentative="0">
      <w:start w:val="0"/>
      <w:numFmt w:val="bullet"/>
      <w:lvlText w:val="•"/>
      <w:lvlJc w:val="left"/>
      <w:pPr>
        <w:ind w:left="5062" w:hanging="601"/>
      </w:pPr>
      <w:rPr>
        <w:rFonts w:hint="default"/>
        <w:lang w:val="en-US" w:eastAsia="zh-CN" w:bidi="ar-SA"/>
      </w:rPr>
    </w:lvl>
    <w:lvl w:ilvl="5" w:tentative="0">
      <w:start w:val="0"/>
      <w:numFmt w:val="bullet"/>
      <w:lvlText w:val="•"/>
      <w:lvlJc w:val="left"/>
      <w:pPr>
        <w:ind w:left="5933" w:hanging="601"/>
      </w:pPr>
      <w:rPr>
        <w:rFonts w:hint="default"/>
        <w:lang w:val="en-US" w:eastAsia="zh-CN" w:bidi="ar-SA"/>
      </w:rPr>
    </w:lvl>
    <w:lvl w:ilvl="6" w:tentative="0">
      <w:start w:val="0"/>
      <w:numFmt w:val="bullet"/>
      <w:lvlText w:val="•"/>
      <w:lvlJc w:val="left"/>
      <w:pPr>
        <w:ind w:left="6803" w:hanging="601"/>
      </w:pPr>
      <w:rPr>
        <w:rFonts w:hint="default"/>
        <w:lang w:val="en-US" w:eastAsia="zh-CN" w:bidi="ar-SA"/>
      </w:rPr>
    </w:lvl>
    <w:lvl w:ilvl="7" w:tentative="0">
      <w:start w:val="0"/>
      <w:numFmt w:val="bullet"/>
      <w:lvlText w:val="•"/>
      <w:lvlJc w:val="left"/>
      <w:pPr>
        <w:ind w:left="7674" w:hanging="601"/>
      </w:pPr>
      <w:rPr>
        <w:rFonts w:hint="default"/>
        <w:lang w:val="en-US" w:eastAsia="zh-CN" w:bidi="ar-SA"/>
      </w:rPr>
    </w:lvl>
    <w:lvl w:ilvl="8" w:tentative="0">
      <w:start w:val="0"/>
      <w:numFmt w:val="bullet"/>
      <w:lvlText w:val="•"/>
      <w:lvlJc w:val="left"/>
      <w:pPr>
        <w:ind w:left="8544" w:hanging="601"/>
      </w:pPr>
      <w:rPr>
        <w:rFonts w:hint="default"/>
        <w:lang w:val="en-US" w:eastAsia="zh-CN" w:bidi="ar-SA"/>
      </w:rPr>
    </w:lvl>
  </w:abstractNum>
  <w:abstractNum w:abstractNumId="19">
    <w:nsid w:val="F4B5D9F5"/>
    <w:multiLevelType w:val="multilevel"/>
    <w:tmpl w:val="F4B5D9F5"/>
    <w:lvl w:ilvl="0" w:tentative="0">
      <w:start w:val="1"/>
      <w:numFmt w:val="decimal"/>
      <w:lvlText w:val="（%1）"/>
      <w:lvlJc w:val="left"/>
      <w:pPr>
        <w:ind w:left="1579"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2450" w:hanging="601"/>
      </w:pPr>
      <w:rPr>
        <w:rFonts w:hint="default"/>
        <w:lang w:val="en-US" w:eastAsia="zh-CN" w:bidi="ar-SA"/>
      </w:rPr>
    </w:lvl>
    <w:lvl w:ilvl="2" w:tentative="0">
      <w:start w:val="0"/>
      <w:numFmt w:val="bullet"/>
      <w:lvlText w:val="•"/>
      <w:lvlJc w:val="left"/>
      <w:pPr>
        <w:ind w:left="3321" w:hanging="601"/>
      </w:pPr>
      <w:rPr>
        <w:rFonts w:hint="default"/>
        <w:lang w:val="en-US" w:eastAsia="zh-CN" w:bidi="ar-SA"/>
      </w:rPr>
    </w:lvl>
    <w:lvl w:ilvl="3" w:tentative="0">
      <w:start w:val="0"/>
      <w:numFmt w:val="bullet"/>
      <w:lvlText w:val="•"/>
      <w:lvlJc w:val="left"/>
      <w:pPr>
        <w:ind w:left="4191" w:hanging="601"/>
      </w:pPr>
      <w:rPr>
        <w:rFonts w:hint="default"/>
        <w:lang w:val="en-US" w:eastAsia="zh-CN" w:bidi="ar-SA"/>
      </w:rPr>
    </w:lvl>
    <w:lvl w:ilvl="4" w:tentative="0">
      <w:start w:val="0"/>
      <w:numFmt w:val="bullet"/>
      <w:lvlText w:val="•"/>
      <w:lvlJc w:val="left"/>
      <w:pPr>
        <w:ind w:left="5062" w:hanging="601"/>
      </w:pPr>
      <w:rPr>
        <w:rFonts w:hint="default"/>
        <w:lang w:val="en-US" w:eastAsia="zh-CN" w:bidi="ar-SA"/>
      </w:rPr>
    </w:lvl>
    <w:lvl w:ilvl="5" w:tentative="0">
      <w:start w:val="0"/>
      <w:numFmt w:val="bullet"/>
      <w:lvlText w:val="•"/>
      <w:lvlJc w:val="left"/>
      <w:pPr>
        <w:ind w:left="5933" w:hanging="601"/>
      </w:pPr>
      <w:rPr>
        <w:rFonts w:hint="default"/>
        <w:lang w:val="en-US" w:eastAsia="zh-CN" w:bidi="ar-SA"/>
      </w:rPr>
    </w:lvl>
    <w:lvl w:ilvl="6" w:tentative="0">
      <w:start w:val="0"/>
      <w:numFmt w:val="bullet"/>
      <w:lvlText w:val="•"/>
      <w:lvlJc w:val="left"/>
      <w:pPr>
        <w:ind w:left="6803" w:hanging="601"/>
      </w:pPr>
      <w:rPr>
        <w:rFonts w:hint="default"/>
        <w:lang w:val="en-US" w:eastAsia="zh-CN" w:bidi="ar-SA"/>
      </w:rPr>
    </w:lvl>
    <w:lvl w:ilvl="7" w:tentative="0">
      <w:start w:val="0"/>
      <w:numFmt w:val="bullet"/>
      <w:lvlText w:val="•"/>
      <w:lvlJc w:val="left"/>
      <w:pPr>
        <w:ind w:left="7674" w:hanging="601"/>
      </w:pPr>
      <w:rPr>
        <w:rFonts w:hint="default"/>
        <w:lang w:val="en-US" w:eastAsia="zh-CN" w:bidi="ar-SA"/>
      </w:rPr>
    </w:lvl>
    <w:lvl w:ilvl="8" w:tentative="0">
      <w:start w:val="0"/>
      <w:numFmt w:val="bullet"/>
      <w:lvlText w:val="•"/>
      <w:lvlJc w:val="left"/>
      <w:pPr>
        <w:ind w:left="8544" w:hanging="601"/>
      </w:pPr>
      <w:rPr>
        <w:rFonts w:hint="default"/>
        <w:lang w:val="en-US" w:eastAsia="zh-CN" w:bidi="ar-SA"/>
      </w:rPr>
    </w:lvl>
  </w:abstractNum>
  <w:abstractNum w:abstractNumId="20">
    <w:nsid w:val="F7735DC9"/>
    <w:multiLevelType w:val="multilevel"/>
    <w:tmpl w:val="F7735DC9"/>
    <w:lvl w:ilvl="0" w:tentative="0">
      <w:start w:val="1"/>
      <w:numFmt w:val="decimal"/>
      <w:lvlText w:val="%1."/>
      <w:lvlJc w:val="left"/>
      <w:pPr>
        <w:ind w:left="1159" w:hanging="181"/>
        <w:jc w:val="left"/>
      </w:pPr>
      <w:rPr>
        <w:rFonts w:hint="default" w:ascii="Times New Roman" w:hAnsi="Times New Roman" w:eastAsia="Times New Roman" w:cs="Times New Roman"/>
        <w:b/>
        <w:bCs/>
        <w:w w:val="100"/>
        <w:sz w:val="22"/>
        <w:szCs w:val="22"/>
        <w:lang w:val="en-US" w:eastAsia="zh-CN" w:bidi="ar-SA"/>
      </w:rPr>
    </w:lvl>
    <w:lvl w:ilvl="1" w:tentative="0">
      <w:start w:val="0"/>
      <w:numFmt w:val="bullet"/>
      <w:lvlText w:val="•"/>
      <w:lvlJc w:val="left"/>
      <w:pPr>
        <w:ind w:left="2072" w:hanging="181"/>
      </w:pPr>
      <w:rPr>
        <w:rFonts w:hint="default"/>
        <w:lang w:val="en-US" w:eastAsia="zh-CN" w:bidi="ar-SA"/>
      </w:rPr>
    </w:lvl>
    <w:lvl w:ilvl="2" w:tentative="0">
      <w:start w:val="0"/>
      <w:numFmt w:val="bullet"/>
      <w:lvlText w:val="•"/>
      <w:lvlJc w:val="left"/>
      <w:pPr>
        <w:ind w:left="2985" w:hanging="181"/>
      </w:pPr>
      <w:rPr>
        <w:rFonts w:hint="default"/>
        <w:lang w:val="en-US" w:eastAsia="zh-CN" w:bidi="ar-SA"/>
      </w:rPr>
    </w:lvl>
    <w:lvl w:ilvl="3" w:tentative="0">
      <w:start w:val="0"/>
      <w:numFmt w:val="bullet"/>
      <w:lvlText w:val="•"/>
      <w:lvlJc w:val="left"/>
      <w:pPr>
        <w:ind w:left="3897" w:hanging="181"/>
      </w:pPr>
      <w:rPr>
        <w:rFonts w:hint="default"/>
        <w:lang w:val="en-US" w:eastAsia="zh-CN" w:bidi="ar-SA"/>
      </w:rPr>
    </w:lvl>
    <w:lvl w:ilvl="4" w:tentative="0">
      <w:start w:val="0"/>
      <w:numFmt w:val="bullet"/>
      <w:lvlText w:val="•"/>
      <w:lvlJc w:val="left"/>
      <w:pPr>
        <w:ind w:left="4810" w:hanging="181"/>
      </w:pPr>
      <w:rPr>
        <w:rFonts w:hint="default"/>
        <w:lang w:val="en-US" w:eastAsia="zh-CN" w:bidi="ar-SA"/>
      </w:rPr>
    </w:lvl>
    <w:lvl w:ilvl="5" w:tentative="0">
      <w:start w:val="0"/>
      <w:numFmt w:val="bullet"/>
      <w:lvlText w:val="•"/>
      <w:lvlJc w:val="left"/>
      <w:pPr>
        <w:ind w:left="5723" w:hanging="181"/>
      </w:pPr>
      <w:rPr>
        <w:rFonts w:hint="default"/>
        <w:lang w:val="en-US" w:eastAsia="zh-CN" w:bidi="ar-SA"/>
      </w:rPr>
    </w:lvl>
    <w:lvl w:ilvl="6" w:tentative="0">
      <w:start w:val="0"/>
      <w:numFmt w:val="bullet"/>
      <w:lvlText w:val="•"/>
      <w:lvlJc w:val="left"/>
      <w:pPr>
        <w:ind w:left="6635" w:hanging="181"/>
      </w:pPr>
      <w:rPr>
        <w:rFonts w:hint="default"/>
        <w:lang w:val="en-US" w:eastAsia="zh-CN" w:bidi="ar-SA"/>
      </w:rPr>
    </w:lvl>
    <w:lvl w:ilvl="7" w:tentative="0">
      <w:start w:val="0"/>
      <w:numFmt w:val="bullet"/>
      <w:lvlText w:val="•"/>
      <w:lvlJc w:val="left"/>
      <w:pPr>
        <w:ind w:left="7548" w:hanging="181"/>
      </w:pPr>
      <w:rPr>
        <w:rFonts w:hint="default"/>
        <w:lang w:val="en-US" w:eastAsia="zh-CN" w:bidi="ar-SA"/>
      </w:rPr>
    </w:lvl>
    <w:lvl w:ilvl="8" w:tentative="0">
      <w:start w:val="0"/>
      <w:numFmt w:val="bullet"/>
      <w:lvlText w:val="•"/>
      <w:lvlJc w:val="left"/>
      <w:pPr>
        <w:ind w:left="8460" w:hanging="181"/>
      </w:pPr>
      <w:rPr>
        <w:rFonts w:hint="default"/>
        <w:lang w:val="en-US" w:eastAsia="zh-CN" w:bidi="ar-SA"/>
      </w:rPr>
    </w:lvl>
  </w:abstractNum>
  <w:abstractNum w:abstractNumId="21">
    <w:nsid w:val="0053208E"/>
    <w:multiLevelType w:val="multilevel"/>
    <w:tmpl w:val="0053208E"/>
    <w:lvl w:ilvl="0" w:tentative="0">
      <w:start w:val="1"/>
      <w:numFmt w:val="decimal"/>
      <w:lvlText w:val="%1"/>
      <w:lvlJc w:val="left"/>
      <w:pPr>
        <w:ind w:left="697" w:hanging="200"/>
        <w:jc w:val="left"/>
      </w:pPr>
      <w:rPr>
        <w:rFonts w:hint="default" w:ascii="Times New Roman" w:hAnsi="Times New Roman" w:eastAsia="Times New Roman" w:cs="Times New Roman"/>
        <w:b/>
        <w:bCs/>
        <w:w w:val="99"/>
        <w:sz w:val="20"/>
        <w:szCs w:val="20"/>
        <w:lang w:val="en-US" w:eastAsia="zh-CN" w:bidi="ar-SA"/>
      </w:rPr>
    </w:lvl>
    <w:lvl w:ilvl="1" w:tentative="0">
      <w:start w:val="1"/>
      <w:numFmt w:val="decimal"/>
      <w:lvlText w:val="%1.%2"/>
      <w:lvlJc w:val="left"/>
      <w:pPr>
        <w:ind w:left="1057" w:hanging="351"/>
        <w:jc w:val="left"/>
      </w:pPr>
      <w:rPr>
        <w:rFonts w:hint="default" w:ascii="Times New Roman" w:hAnsi="Times New Roman" w:eastAsia="Times New Roman" w:cs="Times New Roman"/>
        <w:spacing w:val="0"/>
        <w:w w:val="99"/>
        <w:sz w:val="20"/>
        <w:szCs w:val="20"/>
        <w:lang w:val="en-US" w:eastAsia="zh-CN" w:bidi="ar-SA"/>
      </w:rPr>
    </w:lvl>
    <w:lvl w:ilvl="2" w:tentative="0">
      <w:start w:val="1"/>
      <w:numFmt w:val="decimal"/>
      <w:lvlText w:val="%1.%2.%3"/>
      <w:lvlJc w:val="left"/>
      <w:pPr>
        <w:ind w:left="1417" w:hanging="500"/>
        <w:jc w:val="left"/>
      </w:pPr>
      <w:rPr>
        <w:rFonts w:hint="default" w:ascii="Times New Roman" w:hAnsi="Times New Roman" w:eastAsia="Times New Roman" w:cs="Times New Roman"/>
        <w:spacing w:val="-2"/>
        <w:w w:val="99"/>
        <w:sz w:val="20"/>
        <w:szCs w:val="20"/>
        <w:lang w:val="en-US" w:eastAsia="zh-CN" w:bidi="ar-SA"/>
      </w:rPr>
    </w:lvl>
    <w:lvl w:ilvl="3" w:tentative="0">
      <w:start w:val="0"/>
      <w:numFmt w:val="bullet"/>
      <w:lvlText w:val="•"/>
      <w:lvlJc w:val="left"/>
      <w:pPr>
        <w:ind w:left="2528" w:hanging="500"/>
      </w:pPr>
      <w:rPr>
        <w:rFonts w:hint="default"/>
        <w:lang w:val="en-US" w:eastAsia="zh-CN" w:bidi="ar-SA"/>
      </w:rPr>
    </w:lvl>
    <w:lvl w:ilvl="4" w:tentative="0">
      <w:start w:val="0"/>
      <w:numFmt w:val="bullet"/>
      <w:lvlText w:val="•"/>
      <w:lvlJc w:val="left"/>
      <w:pPr>
        <w:ind w:left="3636" w:hanging="500"/>
      </w:pPr>
      <w:rPr>
        <w:rFonts w:hint="default"/>
        <w:lang w:val="en-US" w:eastAsia="zh-CN" w:bidi="ar-SA"/>
      </w:rPr>
    </w:lvl>
    <w:lvl w:ilvl="5" w:tentative="0">
      <w:start w:val="0"/>
      <w:numFmt w:val="bullet"/>
      <w:lvlText w:val="•"/>
      <w:lvlJc w:val="left"/>
      <w:pPr>
        <w:ind w:left="4744" w:hanging="500"/>
      </w:pPr>
      <w:rPr>
        <w:rFonts w:hint="default"/>
        <w:lang w:val="en-US" w:eastAsia="zh-CN" w:bidi="ar-SA"/>
      </w:rPr>
    </w:lvl>
    <w:lvl w:ilvl="6" w:tentative="0">
      <w:start w:val="0"/>
      <w:numFmt w:val="bullet"/>
      <w:lvlText w:val="•"/>
      <w:lvlJc w:val="left"/>
      <w:pPr>
        <w:ind w:left="5853" w:hanging="500"/>
      </w:pPr>
      <w:rPr>
        <w:rFonts w:hint="default"/>
        <w:lang w:val="en-US" w:eastAsia="zh-CN" w:bidi="ar-SA"/>
      </w:rPr>
    </w:lvl>
    <w:lvl w:ilvl="7" w:tentative="0">
      <w:start w:val="0"/>
      <w:numFmt w:val="bullet"/>
      <w:lvlText w:val="•"/>
      <w:lvlJc w:val="left"/>
      <w:pPr>
        <w:ind w:left="6961" w:hanging="500"/>
      </w:pPr>
      <w:rPr>
        <w:rFonts w:hint="default"/>
        <w:lang w:val="en-US" w:eastAsia="zh-CN" w:bidi="ar-SA"/>
      </w:rPr>
    </w:lvl>
    <w:lvl w:ilvl="8" w:tentative="0">
      <w:start w:val="0"/>
      <w:numFmt w:val="bullet"/>
      <w:lvlText w:val="•"/>
      <w:lvlJc w:val="left"/>
      <w:pPr>
        <w:ind w:left="8069" w:hanging="500"/>
      </w:pPr>
      <w:rPr>
        <w:rFonts w:hint="default"/>
        <w:lang w:val="en-US" w:eastAsia="zh-CN" w:bidi="ar-SA"/>
      </w:rPr>
    </w:lvl>
  </w:abstractNum>
  <w:abstractNum w:abstractNumId="22">
    <w:nsid w:val="0248C179"/>
    <w:multiLevelType w:val="multilevel"/>
    <w:tmpl w:val="0248C179"/>
    <w:lvl w:ilvl="0" w:tentative="0">
      <w:start w:val="1"/>
      <w:numFmt w:val="decimal"/>
      <w:lvlText w:val="（%1）"/>
      <w:lvlJc w:val="left"/>
      <w:pPr>
        <w:ind w:left="498"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1478" w:hanging="601"/>
      </w:pPr>
      <w:rPr>
        <w:rFonts w:hint="default"/>
        <w:lang w:val="en-US" w:eastAsia="zh-CN" w:bidi="ar-SA"/>
      </w:rPr>
    </w:lvl>
    <w:lvl w:ilvl="2" w:tentative="0">
      <w:start w:val="0"/>
      <w:numFmt w:val="bullet"/>
      <w:lvlText w:val="•"/>
      <w:lvlJc w:val="left"/>
      <w:pPr>
        <w:ind w:left="2457" w:hanging="601"/>
      </w:pPr>
      <w:rPr>
        <w:rFonts w:hint="default"/>
        <w:lang w:val="en-US" w:eastAsia="zh-CN" w:bidi="ar-SA"/>
      </w:rPr>
    </w:lvl>
    <w:lvl w:ilvl="3" w:tentative="0">
      <w:start w:val="0"/>
      <w:numFmt w:val="bullet"/>
      <w:lvlText w:val="•"/>
      <w:lvlJc w:val="left"/>
      <w:pPr>
        <w:ind w:left="3435" w:hanging="601"/>
      </w:pPr>
      <w:rPr>
        <w:rFonts w:hint="default"/>
        <w:lang w:val="en-US" w:eastAsia="zh-CN" w:bidi="ar-SA"/>
      </w:rPr>
    </w:lvl>
    <w:lvl w:ilvl="4" w:tentative="0">
      <w:start w:val="0"/>
      <w:numFmt w:val="bullet"/>
      <w:lvlText w:val="•"/>
      <w:lvlJc w:val="left"/>
      <w:pPr>
        <w:ind w:left="4414" w:hanging="601"/>
      </w:pPr>
      <w:rPr>
        <w:rFonts w:hint="default"/>
        <w:lang w:val="en-US" w:eastAsia="zh-CN" w:bidi="ar-SA"/>
      </w:rPr>
    </w:lvl>
    <w:lvl w:ilvl="5" w:tentative="0">
      <w:start w:val="0"/>
      <w:numFmt w:val="bullet"/>
      <w:lvlText w:val="•"/>
      <w:lvlJc w:val="left"/>
      <w:pPr>
        <w:ind w:left="5393" w:hanging="601"/>
      </w:pPr>
      <w:rPr>
        <w:rFonts w:hint="default"/>
        <w:lang w:val="en-US" w:eastAsia="zh-CN" w:bidi="ar-SA"/>
      </w:rPr>
    </w:lvl>
    <w:lvl w:ilvl="6" w:tentative="0">
      <w:start w:val="0"/>
      <w:numFmt w:val="bullet"/>
      <w:lvlText w:val="•"/>
      <w:lvlJc w:val="left"/>
      <w:pPr>
        <w:ind w:left="6371" w:hanging="601"/>
      </w:pPr>
      <w:rPr>
        <w:rFonts w:hint="default"/>
        <w:lang w:val="en-US" w:eastAsia="zh-CN" w:bidi="ar-SA"/>
      </w:rPr>
    </w:lvl>
    <w:lvl w:ilvl="7" w:tentative="0">
      <w:start w:val="0"/>
      <w:numFmt w:val="bullet"/>
      <w:lvlText w:val="•"/>
      <w:lvlJc w:val="left"/>
      <w:pPr>
        <w:ind w:left="7350" w:hanging="601"/>
      </w:pPr>
      <w:rPr>
        <w:rFonts w:hint="default"/>
        <w:lang w:val="en-US" w:eastAsia="zh-CN" w:bidi="ar-SA"/>
      </w:rPr>
    </w:lvl>
    <w:lvl w:ilvl="8" w:tentative="0">
      <w:start w:val="0"/>
      <w:numFmt w:val="bullet"/>
      <w:lvlText w:val="•"/>
      <w:lvlJc w:val="left"/>
      <w:pPr>
        <w:ind w:left="8328" w:hanging="601"/>
      </w:pPr>
      <w:rPr>
        <w:rFonts w:hint="default"/>
        <w:lang w:val="en-US" w:eastAsia="zh-CN" w:bidi="ar-SA"/>
      </w:rPr>
    </w:lvl>
  </w:abstractNum>
  <w:abstractNum w:abstractNumId="23">
    <w:nsid w:val="03D62ECE"/>
    <w:multiLevelType w:val="multilevel"/>
    <w:tmpl w:val="03D62ECE"/>
    <w:lvl w:ilvl="0" w:tentative="0">
      <w:start w:val="1"/>
      <w:numFmt w:val="decimal"/>
      <w:lvlText w:val="（%1）"/>
      <w:lvlJc w:val="left"/>
      <w:pPr>
        <w:ind w:left="498"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1478" w:hanging="601"/>
      </w:pPr>
      <w:rPr>
        <w:rFonts w:hint="default"/>
        <w:lang w:val="en-US" w:eastAsia="zh-CN" w:bidi="ar-SA"/>
      </w:rPr>
    </w:lvl>
    <w:lvl w:ilvl="2" w:tentative="0">
      <w:start w:val="0"/>
      <w:numFmt w:val="bullet"/>
      <w:lvlText w:val="•"/>
      <w:lvlJc w:val="left"/>
      <w:pPr>
        <w:ind w:left="2457" w:hanging="601"/>
      </w:pPr>
      <w:rPr>
        <w:rFonts w:hint="default"/>
        <w:lang w:val="en-US" w:eastAsia="zh-CN" w:bidi="ar-SA"/>
      </w:rPr>
    </w:lvl>
    <w:lvl w:ilvl="3" w:tentative="0">
      <w:start w:val="0"/>
      <w:numFmt w:val="bullet"/>
      <w:lvlText w:val="•"/>
      <w:lvlJc w:val="left"/>
      <w:pPr>
        <w:ind w:left="3435" w:hanging="601"/>
      </w:pPr>
      <w:rPr>
        <w:rFonts w:hint="default"/>
        <w:lang w:val="en-US" w:eastAsia="zh-CN" w:bidi="ar-SA"/>
      </w:rPr>
    </w:lvl>
    <w:lvl w:ilvl="4" w:tentative="0">
      <w:start w:val="0"/>
      <w:numFmt w:val="bullet"/>
      <w:lvlText w:val="•"/>
      <w:lvlJc w:val="left"/>
      <w:pPr>
        <w:ind w:left="4414" w:hanging="601"/>
      </w:pPr>
      <w:rPr>
        <w:rFonts w:hint="default"/>
        <w:lang w:val="en-US" w:eastAsia="zh-CN" w:bidi="ar-SA"/>
      </w:rPr>
    </w:lvl>
    <w:lvl w:ilvl="5" w:tentative="0">
      <w:start w:val="0"/>
      <w:numFmt w:val="bullet"/>
      <w:lvlText w:val="•"/>
      <w:lvlJc w:val="left"/>
      <w:pPr>
        <w:ind w:left="5393" w:hanging="601"/>
      </w:pPr>
      <w:rPr>
        <w:rFonts w:hint="default"/>
        <w:lang w:val="en-US" w:eastAsia="zh-CN" w:bidi="ar-SA"/>
      </w:rPr>
    </w:lvl>
    <w:lvl w:ilvl="6" w:tentative="0">
      <w:start w:val="0"/>
      <w:numFmt w:val="bullet"/>
      <w:lvlText w:val="•"/>
      <w:lvlJc w:val="left"/>
      <w:pPr>
        <w:ind w:left="6371" w:hanging="601"/>
      </w:pPr>
      <w:rPr>
        <w:rFonts w:hint="default"/>
        <w:lang w:val="en-US" w:eastAsia="zh-CN" w:bidi="ar-SA"/>
      </w:rPr>
    </w:lvl>
    <w:lvl w:ilvl="7" w:tentative="0">
      <w:start w:val="0"/>
      <w:numFmt w:val="bullet"/>
      <w:lvlText w:val="•"/>
      <w:lvlJc w:val="left"/>
      <w:pPr>
        <w:ind w:left="7350" w:hanging="601"/>
      </w:pPr>
      <w:rPr>
        <w:rFonts w:hint="default"/>
        <w:lang w:val="en-US" w:eastAsia="zh-CN" w:bidi="ar-SA"/>
      </w:rPr>
    </w:lvl>
    <w:lvl w:ilvl="8" w:tentative="0">
      <w:start w:val="0"/>
      <w:numFmt w:val="bullet"/>
      <w:lvlText w:val="•"/>
      <w:lvlJc w:val="left"/>
      <w:pPr>
        <w:ind w:left="8328" w:hanging="601"/>
      </w:pPr>
      <w:rPr>
        <w:rFonts w:hint="default"/>
        <w:lang w:val="en-US" w:eastAsia="zh-CN" w:bidi="ar-SA"/>
      </w:rPr>
    </w:lvl>
  </w:abstractNum>
  <w:abstractNum w:abstractNumId="24">
    <w:nsid w:val="0709FD3E"/>
    <w:multiLevelType w:val="multilevel"/>
    <w:tmpl w:val="0709FD3E"/>
    <w:lvl w:ilvl="0" w:tentative="0">
      <w:start w:val="1"/>
      <w:numFmt w:val="upperLetter"/>
      <w:lvlText w:val="%1."/>
      <w:lvlJc w:val="left"/>
      <w:pPr>
        <w:ind w:left="1338"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234" w:hanging="360"/>
      </w:pPr>
      <w:rPr>
        <w:rFonts w:hint="default"/>
        <w:lang w:val="en-US" w:eastAsia="zh-CN" w:bidi="ar-SA"/>
      </w:rPr>
    </w:lvl>
    <w:lvl w:ilvl="2" w:tentative="0">
      <w:start w:val="0"/>
      <w:numFmt w:val="bullet"/>
      <w:lvlText w:val="•"/>
      <w:lvlJc w:val="left"/>
      <w:pPr>
        <w:ind w:left="3129" w:hanging="360"/>
      </w:pPr>
      <w:rPr>
        <w:rFonts w:hint="default"/>
        <w:lang w:val="en-US" w:eastAsia="zh-CN" w:bidi="ar-SA"/>
      </w:rPr>
    </w:lvl>
    <w:lvl w:ilvl="3" w:tentative="0">
      <w:start w:val="0"/>
      <w:numFmt w:val="bullet"/>
      <w:lvlText w:val="•"/>
      <w:lvlJc w:val="left"/>
      <w:pPr>
        <w:ind w:left="4023" w:hanging="360"/>
      </w:pPr>
      <w:rPr>
        <w:rFonts w:hint="default"/>
        <w:lang w:val="en-US" w:eastAsia="zh-CN" w:bidi="ar-SA"/>
      </w:rPr>
    </w:lvl>
    <w:lvl w:ilvl="4" w:tentative="0">
      <w:start w:val="0"/>
      <w:numFmt w:val="bullet"/>
      <w:lvlText w:val="•"/>
      <w:lvlJc w:val="left"/>
      <w:pPr>
        <w:ind w:left="4918" w:hanging="360"/>
      </w:pPr>
      <w:rPr>
        <w:rFonts w:hint="default"/>
        <w:lang w:val="en-US" w:eastAsia="zh-CN" w:bidi="ar-SA"/>
      </w:rPr>
    </w:lvl>
    <w:lvl w:ilvl="5" w:tentative="0">
      <w:start w:val="0"/>
      <w:numFmt w:val="bullet"/>
      <w:lvlText w:val="•"/>
      <w:lvlJc w:val="left"/>
      <w:pPr>
        <w:ind w:left="5813" w:hanging="360"/>
      </w:pPr>
      <w:rPr>
        <w:rFonts w:hint="default"/>
        <w:lang w:val="en-US" w:eastAsia="zh-CN" w:bidi="ar-SA"/>
      </w:rPr>
    </w:lvl>
    <w:lvl w:ilvl="6" w:tentative="0">
      <w:start w:val="0"/>
      <w:numFmt w:val="bullet"/>
      <w:lvlText w:val="•"/>
      <w:lvlJc w:val="left"/>
      <w:pPr>
        <w:ind w:left="6707" w:hanging="360"/>
      </w:pPr>
      <w:rPr>
        <w:rFonts w:hint="default"/>
        <w:lang w:val="en-US" w:eastAsia="zh-CN" w:bidi="ar-SA"/>
      </w:rPr>
    </w:lvl>
    <w:lvl w:ilvl="7" w:tentative="0">
      <w:start w:val="0"/>
      <w:numFmt w:val="bullet"/>
      <w:lvlText w:val="•"/>
      <w:lvlJc w:val="left"/>
      <w:pPr>
        <w:ind w:left="7602" w:hanging="360"/>
      </w:pPr>
      <w:rPr>
        <w:rFonts w:hint="default"/>
        <w:lang w:val="en-US" w:eastAsia="zh-CN" w:bidi="ar-SA"/>
      </w:rPr>
    </w:lvl>
    <w:lvl w:ilvl="8" w:tentative="0">
      <w:start w:val="0"/>
      <w:numFmt w:val="bullet"/>
      <w:lvlText w:val="•"/>
      <w:lvlJc w:val="left"/>
      <w:pPr>
        <w:ind w:left="8496" w:hanging="360"/>
      </w:pPr>
      <w:rPr>
        <w:rFonts w:hint="default"/>
        <w:lang w:val="en-US" w:eastAsia="zh-CN" w:bidi="ar-SA"/>
      </w:rPr>
    </w:lvl>
  </w:abstractNum>
  <w:abstractNum w:abstractNumId="25">
    <w:nsid w:val="0CEF100B"/>
    <w:multiLevelType w:val="multilevel"/>
    <w:tmpl w:val="0CEF100B"/>
    <w:lvl w:ilvl="0" w:tentative="0">
      <w:start w:val="1"/>
      <w:numFmt w:val="upperLetter"/>
      <w:lvlText w:val="%1."/>
      <w:lvlJc w:val="left"/>
      <w:pPr>
        <w:ind w:left="1338"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234" w:hanging="360"/>
      </w:pPr>
      <w:rPr>
        <w:rFonts w:hint="default"/>
        <w:lang w:val="en-US" w:eastAsia="zh-CN" w:bidi="ar-SA"/>
      </w:rPr>
    </w:lvl>
    <w:lvl w:ilvl="2" w:tentative="0">
      <w:start w:val="0"/>
      <w:numFmt w:val="bullet"/>
      <w:lvlText w:val="•"/>
      <w:lvlJc w:val="left"/>
      <w:pPr>
        <w:ind w:left="3129" w:hanging="360"/>
      </w:pPr>
      <w:rPr>
        <w:rFonts w:hint="default"/>
        <w:lang w:val="en-US" w:eastAsia="zh-CN" w:bidi="ar-SA"/>
      </w:rPr>
    </w:lvl>
    <w:lvl w:ilvl="3" w:tentative="0">
      <w:start w:val="0"/>
      <w:numFmt w:val="bullet"/>
      <w:lvlText w:val="•"/>
      <w:lvlJc w:val="left"/>
      <w:pPr>
        <w:ind w:left="4023" w:hanging="360"/>
      </w:pPr>
      <w:rPr>
        <w:rFonts w:hint="default"/>
        <w:lang w:val="en-US" w:eastAsia="zh-CN" w:bidi="ar-SA"/>
      </w:rPr>
    </w:lvl>
    <w:lvl w:ilvl="4" w:tentative="0">
      <w:start w:val="0"/>
      <w:numFmt w:val="bullet"/>
      <w:lvlText w:val="•"/>
      <w:lvlJc w:val="left"/>
      <w:pPr>
        <w:ind w:left="4918" w:hanging="360"/>
      </w:pPr>
      <w:rPr>
        <w:rFonts w:hint="default"/>
        <w:lang w:val="en-US" w:eastAsia="zh-CN" w:bidi="ar-SA"/>
      </w:rPr>
    </w:lvl>
    <w:lvl w:ilvl="5" w:tentative="0">
      <w:start w:val="0"/>
      <w:numFmt w:val="bullet"/>
      <w:lvlText w:val="•"/>
      <w:lvlJc w:val="left"/>
      <w:pPr>
        <w:ind w:left="5813" w:hanging="360"/>
      </w:pPr>
      <w:rPr>
        <w:rFonts w:hint="default"/>
        <w:lang w:val="en-US" w:eastAsia="zh-CN" w:bidi="ar-SA"/>
      </w:rPr>
    </w:lvl>
    <w:lvl w:ilvl="6" w:tentative="0">
      <w:start w:val="0"/>
      <w:numFmt w:val="bullet"/>
      <w:lvlText w:val="•"/>
      <w:lvlJc w:val="left"/>
      <w:pPr>
        <w:ind w:left="6707" w:hanging="360"/>
      </w:pPr>
      <w:rPr>
        <w:rFonts w:hint="default"/>
        <w:lang w:val="en-US" w:eastAsia="zh-CN" w:bidi="ar-SA"/>
      </w:rPr>
    </w:lvl>
    <w:lvl w:ilvl="7" w:tentative="0">
      <w:start w:val="0"/>
      <w:numFmt w:val="bullet"/>
      <w:lvlText w:val="•"/>
      <w:lvlJc w:val="left"/>
      <w:pPr>
        <w:ind w:left="7602" w:hanging="360"/>
      </w:pPr>
      <w:rPr>
        <w:rFonts w:hint="default"/>
        <w:lang w:val="en-US" w:eastAsia="zh-CN" w:bidi="ar-SA"/>
      </w:rPr>
    </w:lvl>
    <w:lvl w:ilvl="8" w:tentative="0">
      <w:start w:val="0"/>
      <w:numFmt w:val="bullet"/>
      <w:lvlText w:val="•"/>
      <w:lvlJc w:val="left"/>
      <w:pPr>
        <w:ind w:left="8496" w:hanging="360"/>
      </w:pPr>
      <w:rPr>
        <w:rFonts w:hint="default"/>
        <w:lang w:val="en-US" w:eastAsia="zh-CN" w:bidi="ar-SA"/>
      </w:rPr>
    </w:lvl>
  </w:abstractNum>
  <w:abstractNum w:abstractNumId="26">
    <w:nsid w:val="0E640482"/>
    <w:multiLevelType w:val="multilevel"/>
    <w:tmpl w:val="0E640482"/>
    <w:lvl w:ilvl="0" w:tentative="0">
      <w:start w:val="1"/>
      <w:numFmt w:val="decimal"/>
      <w:lvlText w:val="（%1）"/>
      <w:lvlJc w:val="left"/>
      <w:pPr>
        <w:ind w:left="498" w:hanging="627"/>
        <w:jc w:val="left"/>
      </w:pPr>
      <w:rPr>
        <w:rFonts w:hint="default" w:ascii="宋体" w:hAnsi="宋体" w:eastAsia="宋体" w:cs="宋体"/>
        <w:spacing w:val="4"/>
        <w:w w:val="100"/>
        <w:sz w:val="22"/>
        <w:szCs w:val="22"/>
        <w:lang w:val="en-US" w:eastAsia="zh-CN" w:bidi="ar-SA"/>
      </w:rPr>
    </w:lvl>
    <w:lvl w:ilvl="1" w:tentative="0">
      <w:start w:val="0"/>
      <w:numFmt w:val="bullet"/>
      <w:lvlText w:val="•"/>
      <w:lvlJc w:val="left"/>
      <w:pPr>
        <w:ind w:left="1478" w:hanging="627"/>
      </w:pPr>
      <w:rPr>
        <w:rFonts w:hint="default"/>
        <w:lang w:val="en-US" w:eastAsia="zh-CN" w:bidi="ar-SA"/>
      </w:rPr>
    </w:lvl>
    <w:lvl w:ilvl="2" w:tentative="0">
      <w:start w:val="0"/>
      <w:numFmt w:val="bullet"/>
      <w:lvlText w:val="•"/>
      <w:lvlJc w:val="left"/>
      <w:pPr>
        <w:ind w:left="2457" w:hanging="627"/>
      </w:pPr>
      <w:rPr>
        <w:rFonts w:hint="default"/>
        <w:lang w:val="en-US" w:eastAsia="zh-CN" w:bidi="ar-SA"/>
      </w:rPr>
    </w:lvl>
    <w:lvl w:ilvl="3" w:tentative="0">
      <w:start w:val="0"/>
      <w:numFmt w:val="bullet"/>
      <w:lvlText w:val="•"/>
      <w:lvlJc w:val="left"/>
      <w:pPr>
        <w:ind w:left="3435" w:hanging="627"/>
      </w:pPr>
      <w:rPr>
        <w:rFonts w:hint="default"/>
        <w:lang w:val="en-US" w:eastAsia="zh-CN" w:bidi="ar-SA"/>
      </w:rPr>
    </w:lvl>
    <w:lvl w:ilvl="4" w:tentative="0">
      <w:start w:val="0"/>
      <w:numFmt w:val="bullet"/>
      <w:lvlText w:val="•"/>
      <w:lvlJc w:val="left"/>
      <w:pPr>
        <w:ind w:left="4414" w:hanging="627"/>
      </w:pPr>
      <w:rPr>
        <w:rFonts w:hint="default"/>
        <w:lang w:val="en-US" w:eastAsia="zh-CN" w:bidi="ar-SA"/>
      </w:rPr>
    </w:lvl>
    <w:lvl w:ilvl="5" w:tentative="0">
      <w:start w:val="0"/>
      <w:numFmt w:val="bullet"/>
      <w:lvlText w:val="•"/>
      <w:lvlJc w:val="left"/>
      <w:pPr>
        <w:ind w:left="5393" w:hanging="627"/>
      </w:pPr>
      <w:rPr>
        <w:rFonts w:hint="default"/>
        <w:lang w:val="en-US" w:eastAsia="zh-CN" w:bidi="ar-SA"/>
      </w:rPr>
    </w:lvl>
    <w:lvl w:ilvl="6" w:tentative="0">
      <w:start w:val="0"/>
      <w:numFmt w:val="bullet"/>
      <w:lvlText w:val="•"/>
      <w:lvlJc w:val="left"/>
      <w:pPr>
        <w:ind w:left="6371" w:hanging="627"/>
      </w:pPr>
      <w:rPr>
        <w:rFonts w:hint="default"/>
        <w:lang w:val="en-US" w:eastAsia="zh-CN" w:bidi="ar-SA"/>
      </w:rPr>
    </w:lvl>
    <w:lvl w:ilvl="7" w:tentative="0">
      <w:start w:val="0"/>
      <w:numFmt w:val="bullet"/>
      <w:lvlText w:val="•"/>
      <w:lvlJc w:val="left"/>
      <w:pPr>
        <w:ind w:left="7350" w:hanging="627"/>
      </w:pPr>
      <w:rPr>
        <w:rFonts w:hint="default"/>
        <w:lang w:val="en-US" w:eastAsia="zh-CN" w:bidi="ar-SA"/>
      </w:rPr>
    </w:lvl>
    <w:lvl w:ilvl="8" w:tentative="0">
      <w:start w:val="0"/>
      <w:numFmt w:val="bullet"/>
      <w:lvlText w:val="•"/>
      <w:lvlJc w:val="left"/>
      <w:pPr>
        <w:ind w:left="8328" w:hanging="627"/>
      </w:pPr>
      <w:rPr>
        <w:rFonts w:hint="default"/>
        <w:lang w:val="en-US" w:eastAsia="zh-CN" w:bidi="ar-SA"/>
      </w:rPr>
    </w:lvl>
  </w:abstractNum>
  <w:abstractNum w:abstractNumId="27">
    <w:nsid w:val="1ACDE60F"/>
    <w:multiLevelType w:val="multilevel"/>
    <w:tmpl w:val="1ACDE60F"/>
    <w:lvl w:ilvl="0" w:tentative="0">
      <w:start w:val="8"/>
      <w:numFmt w:val="decimal"/>
      <w:lvlText w:val="%1."/>
      <w:lvlJc w:val="left"/>
      <w:pPr>
        <w:ind w:left="1219" w:hanging="241"/>
        <w:jc w:val="left"/>
      </w:pPr>
      <w:rPr>
        <w:rFonts w:hint="default" w:ascii="宋体" w:hAnsi="宋体" w:eastAsia="宋体" w:cs="宋体"/>
        <w:w w:val="100"/>
        <w:sz w:val="22"/>
        <w:szCs w:val="22"/>
        <w:lang w:val="en-US" w:eastAsia="zh-CN" w:bidi="ar-SA"/>
      </w:rPr>
    </w:lvl>
    <w:lvl w:ilvl="1" w:tentative="0">
      <w:start w:val="1"/>
      <w:numFmt w:val="upperLetter"/>
      <w:lvlText w:val="%2."/>
      <w:lvlJc w:val="left"/>
      <w:pPr>
        <w:ind w:left="1338" w:hanging="360"/>
        <w:jc w:val="left"/>
      </w:pPr>
      <w:rPr>
        <w:rFonts w:hint="default" w:ascii="宋体" w:hAnsi="宋体" w:eastAsia="宋体" w:cs="宋体"/>
        <w:w w:val="100"/>
        <w:sz w:val="24"/>
        <w:szCs w:val="24"/>
        <w:lang w:val="en-US" w:eastAsia="zh-CN" w:bidi="ar-SA"/>
      </w:rPr>
    </w:lvl>
    <w:lvl w:ilvl="2" w:tentative="0">
      <w:start w:val="0"/>
      <w:numFmt w:val="bullet"/>
      <w:lvlText w:val="•"/>
      <w:lvlJc w:val="left"/>
      <w:pPr>
        <w:ind w:left="2334" w:hanging="360"/>
      </w:pPr>
      <w:rPr>
        <w:rFonts w:hint="default"/>
        <w:lang w:val="en-US" w:eastAsia="zh-CN" w:bidi="ar-SA"/>
      </w:rPr>
    </w:lvl>
    <w:lvl w:ilvl="3" w:tentative="0">
      <w:start w:val="0"/>
      <w:numFmt w:val="bullet"/>
      <w:lvlText w:val="•"/>
      <w:lvlJc w:val="left"/>
      <w:pPr>
        <w:ind w:left="3328" w:hanging="360"/>
      </w:pPr>
      <w:rPr>
        <w:rFonts w:hint="default"/>
        <w:lang w:val="en-US" w:eastAsia="zh-CN" w:bidi="ar-SA"/>
      </w:rPr>
    </w:lvl>
    <w:lvl w:ilvl="4" w:tentative="0">
      <w:start w:val="0"/>
      <w:numFmt w:val="bullet"/>
      <w:lvlText w:val="•"/>
      <w:lvlJc w:val="left"/>
      <w:pPr>
        <w:ind w:left="4322" w:hanging="360"/>
      </w:pPr>
      <w:rPr>
        <w:rFonts w:hint="default"/>
        <w:lang w:val="en-US" w:eastAsia="zh-CN" w:bidi="ar-SA"/>
      </w:rPr>
    </w:lvl>
    <w:lvl w:ilvl="5" w:tentative="0">
      <w:start w:val="0"/>
      <w:numFmt w:val="bullet"/>
      <w:lvlText w:val="•"/>
      <w:lvlJc w:val="left"/>
      <w:pPr>
        <w:ind w:left="5316" w:hanging="360"/>
      </w:pPr>
      <w:rPr>
        <w:rFonts w:hint="default"/>
        <w:lang w:val="en-US" w:eastAsia="zh-CN" w:bidi="ar-SA"/>
      </w:rPr>
    </w:lvl>
    <w:lvl w:ilvl="6" w:tentative="0">
      <w:start w:val="0"/>
      <w:numFmt w:val="bullet"/>
      <w:lvlText w:val="•"/>
      <w:lvlJc w:val="left"/>
      <w:pPr>
        <w:ind w:left="6310" w:hanging="360"/>
      </w:pPr>
      <w:rPr>
        <w:rFonts w:hint="default"/>
        <w:lang w:val="en-US" w:eastAsia="zh-CN" w:bidi="ar-SA"/>
      </w:rPr>
    </w:lvl>
    <w:lvl w:ilvl="7" w:tentative="0">
      <w:start w:val="0"/>
      <w:numFmt w:val="bullet"/>
      <w:lvlText w:val="•"/>
      <w:lvlJc w:val="left"/>
      <w:pPr>
        <w:ind w:left="7304" w:hanging="360"/>
      </w:pPr>
      <w:rPr>
        <w:rFonts w:hint="default"/>
        <w:lang w:val="en-US" w:eastAsia="zh-CN" w:bidi="ar-SA"/>
      </w:rPr>
    </w:lvl>
    <w:lvl w:ilvl="8" w:tentative="0">
      <w:start w:val="0"/>
      <w:numFmt w:val="bullet"/>
      <w:lvlText w:val="•"/>
      <w:lvlJc w:val="left"/>
      <w:pPr>
        <w:ind w:left="8298" w:hanging="360"/>
      </w:pPr>
      <w:rPr>
        <w:rFonts w:hint="default"/>
        <w:lang w:val="en-US" w:eastAsia="zh-CN" w:bidi="ar-SA"/>
      </w:rPr>
    </w:lvl>
  </w:abstractNum>
  <w:abstractNum w:abstractNumId="28">
    <w:nsid w:val="243FCF68"/>
    <w:multiLevelType w:val="multilevel"/>
    <w:tmpl w:val="243FCF68"/>
    <w:lvl w:ilvl="0" w:tentative="0">
      <w:start w:val="1"/>
      <w:numFmt w:val="decimal"/>
      <w:lvlText w:val="%1."/>
      <w:lvlJc w:val="left"/>
      <w:pPr>
        <w:ind w:left="1159" w:hanging="181"/>
        <w:jc w:val="left"/>
      </w:pPr>
      <w:rPr>
        <w:rFonts w:hint="default" w:ascii="Times New Roman" w:hAnsi="Times New Roman" w:eastAsia="Times New Roman" w:cs="Times New Roman"/>
        <w:b/>
        <w:bCs/>
        <w:w w:val="100"/>
        <w:sz w:val="22"/>
        <w:szCs w:val="22"/>
        <w:lang w:val="en-US" w:eastAsia="zh-CN" w:bidi="ar-SA"/>
      </w:rPr>
    </w:lvl>
    <w:lvl w:ilvl="1" w:tentative="0">
      <w:start w:val="0"/>
      <w:numFmt w:val="bullet"/>
      <w:lvlText w:val="•"/>
      <w:lvlJc w:val="left"/>
      <w:pPr>
        <w:ind w:left="2072" w:hanging="181"/>
      </w:pPr>
      <w:rPr>
        <w:rFonts w:hint="default"/>
        <w:lang w:val="en-US" w:eastAsia="zh-CN" w:bidi="ar-SA"/>
      </w:rPr>
    </w:lvl>
    <w:lvl w:ilvl="2" w:tentative="0">
      <w:start w:val="0"/>
      <w:numFmt w:val="bullet"/>
      <w:lvlText w:val="•"/>
      <w:lvlJc w:val="left"/>
      <w:pPr>
        <w:ind w:left="2985" w:hanging="181"/>
      </w:pPr>
      <w:rPr>
        <w:rFonts w:hint="default"/>
        <w:lang w:val="en-US" w:eastAsia="zh-CN" w:bidi="ar-SA"/>
      </w:rPr>
    </w:lvl>
    <w:lvl w:ilvl="3" w:tentative="0">
      <w:start w:val="0"/>
      <w:numFmt w:val="bullet"/>
      <w:lvlText w:val="•"/>
      <w:lvlJc w:val="left"/>
      <w:pPr>
        <w:ind w:left="3897" w:hanging="181"/>
      </w:pPr>
      <w:rPr>
        <w:rFonts w:hint="default"/>
        <w:lang w:val="en-US" w:eastAsia="zh-CN" w:bidi="ar-SA"/>
      </w:rPr>
    </w:lvl>
    <w:lvl w:ilvl="4" w:tentative="0">
      <w:start w:val="0"/>
      <w:numFmt w:val="bullet"/>
      <w:lvlText w:val="•"/>
      <w:lvlJc w:val="left"/>
      <w:pPr>
        <w:ind w:left="4810" w:hanging="181"/>
      </w:pPr>
      <w:rPr>
        <w:rFonts w:hint="default"/>
        <w:lang w:val="en-US" w:eastAsia="zh-CN" w:bidi="ar-SA"/>
      </w:rPr>
    </w:lvl>
    <w:lvl w:ilvl="5" w:tentative="0">
      <w:start w:val="0"/>
      <w:numFmt w:val="bullet"/>
      <w:lvlText w:val="•"/>
      <w:lvlJc w:val="left"/>
      <w:pPr>
        <w:ind w:left="5723" w:hanging="181"/>
      </w:pPr>
      <w:rPr>
        <w:rFonts w:hint="default"/>
        <w:lang w:val="en-US" w:eastAsia="zh-CN" w:bidi="ar-SA"/>
      </w:rPr>
    </w:lvl>
    <w:lvl w:ilvl="6" w:tentative="0">
      <w:start w:val="0"/>
      <w:numFmt w:val="bullet"/>
      <w:lvlText w:val="•"/>
      <w:lvlJc w:val="left"/>
      <w:pPr>
        <w:ind w:left="6635" w:hanging="181"/>
      </w:pPr>
      <w:rPr>
        <w:rFonts w:hint="default"/>
        <w:lang w:val="en-US" w:eastAsia="zh-CN" w:bidi="ar-SA"/>
      </w:rPr>
    </w:lvl>
    <w:lvl w:ilvl="7" w:tentative="0">
      <w:start w:val="0"/>
      <w:numFmt w:val="bullet"/>
      <w:lvlText w:val="•"/>
      <w:lvlJc w:val="left"/>
      <w:pPr>
        <w:ind w:left="7548" w:hanging="181"/>
      </w:pPr>
      <w:rPr>
        <w:rFonts w:hint="default"/>
        <w:lang w:val="en-US" w:eastAsia="zh-CN" w:bidi="ar-SA"/>
      </w:rPr>
    </w:lvl>
    <w:lvl w:ilvl="8" w:tentative="0">
      <w:start w:val="0"/>
      <w:numFmt w:val="bullet"/>
      <w:lvlText w:val="•"/>
      <w:lvlJc w:val="left"/>
      <w:pPr>
        <w:ind w:left="8460" w:hanging="181"/>
      </w:pPr>
      <w:rPr>
        <w:rFonts w:hint="default"/>
        <w:lang w:val="en-US" w:eastAsia="zh-CN" w:bidi="ar-SA"/>
      </w:rPr>
    </w:lvl>
  </w:abstractNum>
  <w:abstractNum w:abstractNumId="29">
    <w:nsid w:val="2470EC97"/>
    <w:multiLevelType w:val="multilevel"/>
    <w:tmpl w:val="2470EC97"/>
    <w:lvl w:ilvl="0" w:tentative="0">
      <w:start w:val="4"/>
      <w:numFmt w:val="decimal"/>
      <w:lvlText w:val="%1"/>
      <w:lvlJc w:val="left"/>
      <w:pPr>
        <w:ind w:left="1057" w:hanging="560"/>
        <w:jc w:val="left"/>
      </w:pPr>
      <w:rPr>
        <w:rFonts w:hint="default"/>
        <w:lang w:val="en-US" w:eastAsia="zh-CN" w:bidi="ar-SA"/>
      </w:rPr>
    </w:lvl>
    <w:lvl w:ilvl="1" w:tentative="0">
      <w:start w:val="1"/>
      <w:numFmt w:val="decimal"/>
      <w:lvlText w:val="%1.%2"/>
      <w:lvlJc w:val="left"/>
      <w:pPr>
        <w:ind w:left="1057" w:hanging="560"/>
        <w:jc w:val="left"/>
      </w:pPr>
      <w:rPr>
        <w:rFonts w:hint="default" w:ascii="Times New Roman" w:hAnsi="Times New Roman" w:eastAsia="Times New Roman" w:cs="Times New Roman"/>
        <w:spacing w:val="-1"/>
        <w:w w:val="99"/>
        <w:sz w:val="32"/>
        <w:szCs w:val="32"/>
        <w:lang w:val="en-US" w:eastAsia="zh-CN" w:bidi="ar-SA"/>
      </w:rPr>
    </w:lvl>
    <w:lvl w:ilvl="2" w:tentative="0">
      <w:start w:val="1"/>
      <w:numFmt w:val="decimal"/>
      <w:lvlText w:val="%3."/>
      <w:lvlJc w:val="left"/>
      <w:pPr>
        <w:ind w:left="1159" w:hanging="181"/>
        <w:jc w:val="left"/>
      </w:pPr>
      <w:rPr>
        <w:rFonts w:hint="default" w:ascii="Times New Roman" w:hAnsi="Times New Roman" w:eastAsia="Times New Roman" w:cs="Times New Roman"/>
        <w:b/>
        <w:bCs/>
        <w:w w:val="100"/>
        <w:sz w:val="22"/>
        <w:szCs w:val="22"/>
        <w:lang w:val="en-US" w:eastAsia="zh-CN" w:bidi="ar-SA"/>
      </w:rPr>
    </w:lvl>
    <w:lvl w:ilvl="3" w:tentative="0">
      <w:start w:val="0"/>
      <w:numFmt w:val="bullet"/>
      <w:lvlText w:val="•"/>
      <w:lvlJc w:val="left"/>
      <w:pPr>
        <w:ind w:left="3188" w:hanging="181"/>
      </w:pPr>
      <w:rPr>
        <w:rFonts w:hint="default"/>
        <w:lang w:val="en-US" w:eastAsia="zh-CN" w:bidi="ar-SA"/>
      </w:rPr>
    </w:lvl>
    <w:lvl w:ilvl="4" w:tentative="0">
      <w:start w:val="0"/>
      <w:numFmt w:val="bullet"/>
      <w:lvlText w:val="•"/>
      <w:lvlJc w:val="left"/>
      <w:pPr>
        <w:ind w:left="4202" w:hanging="181"/>
      </w:pPr>
      <w:rPr>
        <w:rFonts w:hint="default"/>
        <w:lang w:val="en-US" w:eastAsia="zh-CN" w:bidi="ar-SA"/>
      </w:rPr>
    </w:lvl>
    <w:lvl w:ilvl="5" w:tentative="0">
      <w:start w:val="0"/>
      <w:numFmt w:val="bullet"/>
      <w:lvlText w:val="•"/>
      <w:lvlJc w:val="left"/>
      <w:pPr>
        <w:ind w:left="5216" w:hanging="181"/>
      </w:pPr>
      <w:rPr>
        <w:rFonts w:hint="default"/>
        <w:lang w:val="en-US" w:eastAsia="zh-CN" w:bidi="ar-SA"/>
      </w:rPr>
    </w:lvl>
    <w:lvl w:ilvl="6" w:tentative="0">
      <w:start w:val="0"/>
      <w:numFmt w:val="bullet"/>
      <w:lvlText w:val="•"/>
      <w:lvlJc w:val="left"/>
      <w:pPr>
        <w:ind w:left="6230" w:hanging="181"/>
      </w:pPr>
      <w:rPr>
        <w:rFonts w:hint="default"/>
        <w:lang w:val="en-US" w:eastAsia="zh-CN" w:bidi="ar-SA"/>
      </w:rPr>
    </w:lvl>
    <w:lvl w:ilvl="7" w:tentative="0">
      <w:start w:val="0"/>
      <w:numFmt w:val="bullet"/>
      <w:lvlText w:val="•"/>
      <w:lvlJc w:val="left"/>
      <w:pPr>
        <w:ind w:left="7244" w:hanging="181"/>
      </w:pPr>
      <w:rPr>
        <w:rFonts w:hint="default"/>
        <w:lang w:val="en-US" w:eastAsia="zh-CN" w:bidi="ar-SA"/>
      </w:rPr>
    </w:lvl>
    <w:lvl w:ilvl="8" w:tentative="0">
      <w:start w:val="0"/>
      <w:numFmt w:val="bullet"/>
      <w:lvlText w:val="•"/>
      <w:lvlJc w:val="left"/>
      <w:pPr>
        <w:ind w:left="8258" w:hanging="181"/>
      </w:pPr>
      <w:rPr>
        <w:rFonts w:hint="default"/>
        <w:lang w:val="en-US" w:eastAsia="zh-CN" w:bidi="ar-SA"/>
      </w:rPr>
    </w:lvl>
  </w:abstractNum>
  <w:abstractNum w:abstractNumId="30">
    <w:nsid w:val="25B654F3"/>
    <w:multiLevelType w:val="multilevel"/>
    <w:tmpl w:val="25B654F3"/>
    <w:lvl w:ilvl="0" w:tentative="0">
      <w:start w:val="1"/>
      <w:numFmt w:val="decimal"/>
      <w:lvlText w:val="（%1）"/>
      <w:lvlJc w:val="left"/>
      <w:pPr>
        <w:ind w:left="1577"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2450" w:hanging="601"/>
      </w:pPr>
      <w:rPr>
        <w:rFonts w:hint="default"/>
        <w:lang w:val="en-US" w:eastAsia="zh-CN" w:bidi="ar-SA"/>
      </w:rPr>
    </w:lvl>
    <w:lvl w:ilvl="2" w:tentative="0">
      <w:start w:val="0"/>
      <w:numFmt w:val="bullet"/>
      <w:lvlText w:val="•"/>
      <w:lvlJc w:val="left"/>
      <w:pPr>
        <w:ind w:left="3321" w:hanging="601"/>
      </w:pPr>
      <w:rPr>
        <w:rFonts w:hint="default"/>
        <w:lang w:val="en-US" w:eastAsia="zh-CN" w:bidi="ar-SA"/>
      </w:rPr>
    </w:lvl>
    <w:lvl w:ilvl="3" w:tentative="0">
      <w:start w:val="0"/>
      <w:numFmt w:val="bullet"/>
      <w:lvlText w:val="•"/>
      <w:lvlJc w:val="left"/>
      <w:pPr>
        <w:ind w:left="4191" w:hanging="601"/>
      </w:pPr>
      <w:rPr>
        <w:rFonts w:hint="default"/>
        <w:lang w:val="en-US" w:eastAsia="zh-CN" w:bidi="ar-SA"/>
      </w:rPr>
    </w:lvl>
    <w:lvl w:ilvl="4" w:tentative="0">
      <w:start w:val="0"/>
      <w:numFmt w:val="bullet"/>
      <w:lvlText w:val="•"/>
      <w:lvlJc w:val="left"/>
      <w:pPr>
        <w:ind w:left="5062" w:hanging="601"/>
      </w:pPr>
      <w:rPr>
        <w:rFonts w:hint="default"/>
        <w:lang w:val="en-US" w:eastAsia="zh-CN" w:bidi="ar-SA"/>
      </w:rPr>
    </w:lvl>
    <w:lvl w:ilvl="5" w:tentative="0">
      <w:start w:val="0"/>
      <w:numFmt w:val="bullet"/>
      <w:lvlText w:val="•"/>
      <w:lvlJc w:val="left"/>
      <w:pPr>
        <w:ind w:left="5933" w:hanging="601"/>
      </w:pPr>
      <w:rPr>
        <w:rFonts w:hint="default"/>
        <w:lang w:val="en-US" w:eastAsia="zh-CN" w:bidi="ar-SA"/>
      </w:rPr>
    </w:lvl>
    <w:lvl w:ilvl="6" w:tentative="0">
      <w:start w:val="0"/>
      <w:numFmt w:val="bullet"/>
      <w:lvlText w:val="•"/>
      <w:lvlJc w:val="left"/>
      <w:pPr>
        <w:ind w:left="6803" w:hanging="601"/>
      </w:pPr>
      <w:rPr>
        <w:rFonts w:hint="default"/>
        <w:lang w:val="en-US" w:eastAsia="zh-CN" w:bidi="ar-SA"/>
      </w:rPr>
    </w:lvl>
    <w:lvl w:ilvl="7" w:tentative="0">
      <w:start w:val="0"/>
      <w:numFmt w:val="bullet"/>
      <w:lvlText w:val="•"/>
      <w:lvlJc w:val="left"/>
      <w:pPr>
        <w:ind w:left="7674" w:hanging="601"/>
      </w:pPr>
      <w:rPr>
        <w:rFonts w:hint="default"/>
        <w:lang w:val="en-US" w:eastAsia="zh-CN" w:bidi="ar-SA"/>
      </w:rPr>
    </w:lvl>
    <w:lvl w:ilvl="8" w:tentative="0">
      <w:start w:val="0"/>
      <w:numFmt w:val="bullet"/>
      <w:lvlText w:val="•"/>
      <w:lvlJc w:val="left"/>
      <w:pPr>
        <w:ind w:left="8544" w:hanging="601"/>
      </w:pPr>
      <w:rPr>
        <w:rFonts w:hint="default"/>
        <w:lang w:val="en-US" w:eastAsia="zh-CN" w:bidi="ar-SA"/>
      </w:rPr>
    </w:lvl>
  </w:abstractNum>
  <w:abstractNum w:abstractNumId="31">
    <w:nsid w:val="2A8F537B"/>
    <w:multiLevelType w:val="multilevel"/>
    <w:tmpl w:val="2A8F537B"/>
    <w:lvl w:ilvl="0" w:tentative="0">
      <w:start w:val="1"/>
      <w:numFmt w:val="decimal"/>
      <w:lvlText w:val="（%1）"/>
      <w:lvlJc w:val="left"/>
      <w:pPr>
        <w:ind w:left="498"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1478" w:hanging="601"/>
      </w:pPr>
      <w:rPr>
        <w:rFonts w:hint="default"/>
        <w:lang w:val="en-US" w:eastAsia="zh-CN" w:bidi="ar-SA"/>
      </w:rPr>
    </w:lvl>
    <w:lvl w:ilvl="2" w:tentative="0">
      <w:start w:val="0"/>
      <w:numFmt w:val="bullet"/>
      <w:lvlText w:val="•"/>
      <w:lvlJc w:val="left"/>
      <w:pPr>
        <w:ind w:left="2457" w:hanging="601"/>
      </w:pPr>
      <w:rPr>
        <w:rFonts w:hint="default"/>
        <w:lang w:val="en-US" w:eastAsia="zh-CN" w:bidi="ar-SA"/>
      </w:rPr>
    </w:lvl>
    <w:lvl w:ilvl="3" w:tentative="0">
      <w:start w:val="0"/>
      <w:numFmt w:val="bullet"/>
      <w:lvlText w:val="•"/>
      <w:lvlJc w:val="left"/>
      <w:pPr>
        <w:ind w:left="3435" w:hanging="601"/>
      </w:pPr>
      <w:rPr>
        <w:rFonts w:hint="default"/>
        <w:lang w:val="en-US" w:eastAsia="zh-CN" w:bidi="ar-SA"/>
      </w:rPr>
    </w:lvl>
    <w:lvl w:ilvl="4" w:tentative="0">
      <w:start w:val="0"/>
      <w:numFmt w:val="bullet"/>
      <w:lvlText w:val="•"/>
      <w:lvlJc w:val="left"/>
      <w:pPr>
        <w:ind w:left="4414" w:hanging="601"/>
      </w:pPr>
      <w:rPr>
        <w:rFonts w:hint="default"/>
        <w:lang w:val="en-US" w:eastAsia="zh-CN" w:bidi="ar-SA"/>
      </w:rPr>
    </w:lvl>
    <w:lvl w:ilvl="5" w:tentative="0">
      <w:start w:val="0"/>
      <w:numFmt w:val="bullet"/>
      <w:lvlText w:val="•"/>
      <w:lvlJc w:val="left"/>
      <w:pPr>
        <w:ind w:left="5393" w:hanging="601"/>
      </w:pPr>
      <w:rPr>
        <w:rFonts w:hint="default"/>
        <w:lang w:val="en-US" w:eastAsia="zh-CN" w:bidi="ar-SA"/>
      </w:rPr>
    </w:lvl>
    <w:lvl w:ilvl="6" w:tentative="0">
      <w:start w:val="0"/>
      <w:numFmt w:val="bullet"/>
      <w:lvlText w:val="•"/>
      <w:lvlJc w:val="left"/>
      <w:pPr>
        <w:ind w:left="6371" w:hanging="601"/>
      </w:pPr>
      <w:rPr>
        <w:rFonts w:hint="default"/>
        <w:lang w:val="en-US" w:eastAsia="zh-CN" w:bidi="ar-SA"/>
      </w:rPr>
    </w:lvl>
    <w:lvl w:ilvl="7" w:tentative="0">
      <w:start w:val="0"/>
      <w:numFmt w:val="bullet"/>
      <w:lvlText w:val="•"/>
      <w:lvlJc w:val="left"/>
      <w:pPr>
        <w:ind w:left="7350" w:hanging="601"/>
      </w:pPr>
      <w:rPr>
        <w:rFonts w:hint="default"/>
        <w:lang w:val="en-US" w:eastAsia="zh-CN" w:bidi="ar-SA"/>
      </w:rPr>
    </w:lvl>
    <w:lvl w:ilvl="8" w:tentative="0">
      <w:start w:val="0"/>
      <w:numFmt w:val="bullet"/>
      <w:lvlText w:val="•"/>
      <w:lvlJc w:val="left"/>
      <w:pPr>
        <w:ind w:left="8328" w:hanging="601"/>
      </w:pPr>
      <w:rPr>
        <w:rFonts w:hint="default"/>
        <w:lang w:val="en-US" w:eastAsia="zh-CN" w:bidi="ar-SA"/>
      </w:rPr>
    </w:lvl>
  </w:abstractNum>
  <w:abstractNum w:abstractNumId="32">
    <w:nsid w:val="30FC5B15"/>
    <w:multiLevelType w:val="multilevel"/>
    <w:tmpl w:val="30FC5B15"/>
    <w:lvl w:ilvl="0" w:tentative="0">
      <w:start w:val="1"/>
      <w:numFmt w:val="decimal"/>
      <w:lvlText w:val="%1."/>
      <w:lvlJc w:val="left"/>
      <w:pPr>
        <w:ind w:left="1159" w:hanging="181"/>
        <w:jc w:val="right"/>
      </w:pPr>
      <w:rPr>
        <w:rFonts w:hint="default" w:ascii="Times New Roman" w:hAnsi="Times New Roman" w:eastAsia="Times New Roman" w:cs="Times New Roman"/>
        <w:b/>
        <w:bCs/>
        <w:w w:val="100"/>
        <w:sz w:val="22"/>
        <w:szCs w:val="22"/>
        <w:lang w:val="en-US" w:eastAsia="zh-CN" w:bidi="ar-SA"/>
      </w:rPr>
    </w:lvl>
    <w:lvl w:ilvl="1" w:tentative="0">
      <w:start w:val="0"/>
      <w:numFmt w:val="bullet"/>
      <w:lvlText w:val="•"/>
      <w:lvlJc w:val="left"/>
      <w:pPr>
        <w:ind w:left="2072" w:hanging="181"/>
      </w:pPr>
      <w:rPr>
        <w:rFonts w:hint="default"/>
        <w:lang w:val="en-US" w:eastAsia="zh-CN" w:bidi="ar-SA"/>
      </w:rPr>
    </w:lvl>
    <w:lvl w:ilvl="2" w:tentative="0">
      <w:start w:val="0"/>
      <w:numFmt w:val="bullet"/>
      <w:lvlText w:val="•"/>
      <w:lvlJc w:val="left"/>
      <w:pPr>
        <w:ind w:left="2985" w:hanging="181"/>
      </w:pPr>
      <w:rPr>
        <w:rFonts w:hint="default"/>
        <w:lang w:val="en-US" w:eastAsia="zh-CN" w:bidi="ar-SA"/>
      </w:rPr>
    </w:lvl>
    <w:lvl w:ilvl="3" w:tentative="0">
      <w:start w:val="0"/>
      <w:numFmt w:val="bullet"/>
      <w:lvlText w:val="•"/>
      <w:lvlJc w:val="left"/>
      <w:pPr>
        <w:ind w:left="3897" w:hanging="181"/>
      </w:pPr>
      <w:rPr>
        <w:rFonts w:hint="default"/>
        <w:lang w:val="en-US" w:eastAsia="zh-CN" w:bidi="ar-SA"/>
      </w:rPr>
    </w:lvl>
    <w:lvl w:ilvl="4" w:tentative="0">
      <w:start w:val="0"/>
      <w:numFmt w:val="bullet"/>
      <w:lvlText w:val="•"/>
      <w:lvlJc w:val="left"/>
      <w:pPr>
        <w:ind w:left="4810" w:hanging="181"/>
      </w:pPr>
      <w:rPr>
        <w:rFonts w:hint="default"/>
        <w:lang w:val="en-US" w:eastAsia="zh-CN" w:bidi="ar-SA"/>
      </w:rPr>
    </w:lvl>
    <w:lvl w:ilvl="5" w:tentative="0">
      <w:start w:val="0"/>
      <w:numFmt w:val="bullet"/>
      <w:lvlText w:val="•"/>
      <w:lvlJc w:val="left"/>
      <w:pPr>
        <w:ind w:left="5723" w:hanging="181"/>
      </w:pPr>
      <w:rPr>
        <w:rFonts w:hint="default"/>
        <w:lang w:val="en-US" w:eastAsia="zh-CN" w:bidi="ar-SA"/>
      </w:rPr>
    </w:lvl>
    <w:lvl w:ilvl="6" w:tentative="0">
      <w:start w:val="0"/>
      <w:numFmt w:val="bullet"/>
      <w:lvlText w:val="•"/>
      <w:lvlJc w:val="left"/>
      <w:pPr>
        <w:ind w:left="6635" w:hanging="181"/>
      </w:pPr>
      <w:rPr>
        <w:rFonts w:hint="default"/>
        <w:lang w:val="en-US" w:eastAsia="zh-CN" w:bidi="ar-SA"/>
      </w:rPr>
    </w:lvl>
    <w:lvl w:ilvl="7" w:tentative="0">
      <w:start w:val="0"/>
      <w:numFmt w:val="bullet"/>
      <w:lvlText w:val="•"/>
      <w:lvlJc w:val="left"/>
      <w:pPr>
        <w:ind w:left="7548" w:hanging="181"/>
      </w:pPr>
      <w:rPr>
        <w:rFonts w:hint="default"/>
        <w:lang w:val="en-US" w:eastAsia="zh-CN" w:bidi="ar-SA"/>
      </w:rPr>
    </w:lvl>
    <w:lvl w:ilvl="8" w:tentative="0">
      <w:start w:val="0"/>
      <w:numFmt w:val="bullet"/>
      <w:lvlText w:val="•"/>
      <w:lvlJc w:val="left"/>
      <w:pPr>
        <w:ind w:left="8460" w:hanging="181"/>
      </w:pPr>
      <w:rPr>
        <w:rFonts w:hint="default"/>
        <w:lang w:val="en-US" w:eastAsia="zh-CN" w:bidi="ar-SA"/>
      </w:rPr>
    </w:lvl>
  </w:abstractNum>
  <w:abstractNum w:abstractNumId="33">
    <w:nsid w:val="322D85CA"/>
    <w:multiLevelType w:val="multilevel"/>
    <w:tmpl w:val="322D85CA"/>
    <w:lvl w:ilvl="0" w:tentative="0">
      <w:start w:val="5"/>
      <w:numFmt w:val="decimal"/>
      <w:lvlText w:val="%1."/>
      <w:lvlJc w:val="left"/>
      <w:pPr>
        <w:ind w:left="1219" w:hanging="24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2126" w:hanging="241"/>
      </w:pPr>
      <w:rPr>
        <w:rFonts w:hint="default"/>
        <w:lang w:val="en-US" w:eastAsia="zh-CN" w:bidi="ar-SA"/>
      </w:rPr>
    </w:lvl>
    <w:lvl w:ilvl="2" w:tentative="0">
      <w:start w:val="0"/>
      <w:numFmt w:val="bullet"/>
      <w:lvlText w:val="•"/>
      <w:lvlJc w:val="left"/>
      <w:pPr>
        <w:ind w:left="3033" w:hanging="241"/>
      </w:pPr>
      <w:rPr>
        <w:rFonts w:hint="default"/>
        <w:lang w:val="en-US" w:eastAsia="zh-CN" w:bidi="ar-SA"/>
      </w:rPr>
    </w:lvl>
    <w:lvl w:ilvl="3" w:tentative="0">
      <w:start w:val="0"/>
      <w:numFmt w:val="bullet"/>
      <w:lvlText w:val="•"/>
      <w:lvlJc w:val="left"/>
      <w:pPr>
        <w:ind w:left="3939" w:hanging="241"/>
      </w:pPr>
      <w:rPr>
        <w:rFonts w:hint="default"/>
        <w:lang w:val="en-US" w:eastAsia="zh-CN" w:bidi="ar-SA"/>
      </w:rPr>
    </w:lvl>
    <w:lvl w:ilvl="4" w:tentative="0">
      <w:start w:val="0"/>
      <w:numFmt w:val="bullet"/>
      <w:lvlText w:val="•"/>
      <w:lvlJc w:val="left"/>
      <w:pPr>
        <w:ind w:left="4846" w:hanging="241"/>
      </w:pPr>
      <w:rPr>
        <w:rFonts w:hint="default"/>
        <w:lang w:val="en-US" w:eastAsia="zh-CN" w:bidi="ar-SA"/>
      </w:rPr>
    </w:lvl>
    <w:lvl w:ilvl="5" w:tentative="0">
      <w:start w:val="0"/>
      <w:numFmt w:val="bullet"/>
      <w:lvlText w:val="•"/>
      <w:lvlJc w:val="left"/>
      <w:pPr>
        <w:ind w:left="5753" w:hanging="241"/>
      </w:pPr>
      <w:rPr>
        <w:rFonts w:hint="default"/>
        <w:lang w:val="en-US" w:eastAsia="zh-CN" w:bidi="ar-SA"/>
      </w:rPr>
    </w:lvl>
    <w:lvl w:ilvl="6" w:tentative="0">
      <w:start w:val="0"/>
      <w:numFmt w:val="bullet"/>
      <w:lvlText w:val="•"/>
      <w:lvlJc w:val="left"/>
      <w:pPr>
        <w:ind w:left="6659" w:hanging="241"/>
      </w:pPr>
      <w:rPr>
        <w:rFonts w:hint="default"/>
        <w:lang w:val="en-US" w:eastAsia="zh-CN" w:bidi="ar-SA"/>
      </w:rPr>
    </w:lvl>
    <w:lvl w:ilvl="7" w:tentative="0">
      <w:start w:val="0"/>
      <w:numFmt w:val="bullet"/>
      <w:lvlText w:val="•"/>
      <w:lvlJc w:val="left"/>
      <w:pPr>
        <w:ind w:left="7566" w:hanging="241"/>
      </w:pPr>
      <w:rPr>
        <w:rFonts w:hint="default"/>
        <w:lang w:val="en-US" w:eastAsia="zh-CN" w:bidi="ar-SA"/>
      </w:rPr>
    </w:lvl>
    <w:lvl w:ilvl="8" w:tentative="0">
      <w:start w:val="0"/>
      <w:numFmt w:val="bullet"/>
      <w:lvlText w:val="•"/>
      <w:lvlJc w:val="left"/>
      <w:pPr>
        <w:ind w:left="8472" w:hanging="241"/>
      </w:pPr>
      <w:rPr>
        <w:rFonts w:hint="default"/>
        <w:lang w:val="en-US" w:eastAsia="zh-CN" w:bidi="ar-SA"/>
      </w:rPr>
    </w:lvl>
  </w:abstractNum>
  <w:abstractNum w:abstractNumId="34">
    <w:nsid w:val="32A7AF2D"/>
    <w:multiLevelType w:val="multilevel"/>
    <w:tmpl w:val="32A7AF2D"/>
    <w:lvl w:ilvl="0" w:tentative="0">
      <w:start w:val="1"/>
      <w:numFmt w:val="upperLetter"/>
      <w:lvlText w:val="%1."/>
      <w:lvlJc w:val="left"/>
      <w:pPr>
        <w:ind w:left="1338"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234" w:hanging="360"/>
      </w:pPr>
      <w:rPr>
        <w:rFonts w:hint="default"/>
        <w:lang w:val="en-US" w:eastAsia="zh-CN" w:bidi="ar-SA"/>
      </w:rPr>
    </w:lvl>
    <w:lvl w:ilvl="2" w:tentative="0">
      <w:start w:val="0"/>
      <w:numFmt w:val="bullet"/>
      <w:lvlText w:val="•"/>
      <w:lvlJc w:val="left"/>
      <w:pPr>
        <w:ind w:left="3129" w:hanging="360"/>
      </w:pPr>
      <w:rPr>
        <w:rFonts w:hint="default"/>
        <w:lang w:val="en-US" w:eastAsia="zh-CN" w:bidi="ar-SA"/>
      </w:rPr>
    </w:lvl>
    <w:lvl w:ilvl="3" w:tentative="0">
      <w:start w:val="0"/>
      <w:numFmt w:val="bullet"/>
      <w:lvlText w:val="•"/>
      <w:lvlJc w:val="left"/>
      <w:pPr>
        <w:ind w:left="4023" w:hanging="360"/>
      </w:pPr>
      <w:rPr>
        <w:rFonts w:hint="default"/>
        <w:lang w:val="en-US" w:eastAsia="zh-CN" w:bidi="ar-SA"/>
      </w:rPr>
    </w:lvl>
    <w:lvl w:ilvl="4" w:tentative="0">
      <w:start w:val="0"/>
      <w:numFmt w:val="bullet"/>
      <w:lvlText w:val="•"/>
      <w:lvlJc w:val="left"/>
      <w:pPr>
        <w:ind w:left="4918" w:hanging="360"/>
      </w:pPr>
      <w:rPr>
        <w:rFonts w:hint="default"/>
        <w:lang w:val="en-US" w:eastAsia="zh-CN" w:bidi="ar-SA"/>
      </w:rPr>
    </w:lvl>
    <w:lvl w:ilvl="5" w:tentative="0">
      <w:start w:val="0"/>
      <w:numFmt w:val="bullet"/>
      <w:lvlText w:val="•"/>
      <w:lvlJc w:val="left"/>
      <w:pPr>
        <w:ind w:left="5813" w:hanging="360"/>
      </w:pPr>
      <w:rPr>
        <w:rFonts w:hint="default"/>
        <w:lang w:val="en-US" w:eastAsia="zh-CN" w:bidi="ar-SA"/>
      </w:rPr>
    </w:lvl>
    <w:lvl w:ilvl="6" w:tentative="0">
      <w:start w:val="0"/>
      <w:numFmt w:val="bullet"/>
      <w:lvlText w:val="•"/>
      <w:lvlJc w:val="left"/>
      <w:pPr>
        <w:ind w:left="6707" w:hanging="360"/>
      </w:pPr>
      <w:rPr>
        <w:rFonts w:hint="default"/>
        <w:lang w:val="en-US" w:eastAsia="zh-CN" w:bidi="ar-SA"/>
      </w:rPr>
    </w:lvl>
    <w:lvl w:ilvl="7" w:tentative="0">
      <w:start w:val="0"/>
      <w:numFmt w:val="bullet"/>
      <w:lvlText w:val="•"/>
      <w:lvlJc w:val="left"/>
      <w:pPr>
        <w:ind w:left="7602" w:hanging="360"/>
      </w:pPr>
      <w:rPr>
        <w:rFonts w:hint="default"/>
        <w:lang w:val="en-US" w:eastAsia="zh-CN" w:bidi="ar-SA"/>
      </w:rPr>
    </w:lvl>
    <w:lvl w:ilvl="8" w:tentative="0">
      <w:start w:val="0"/>
      <w:numFmt w:val="bullet"/>
      <w:lvlText w:val="•"/>
      <w:lvlJc w:val="left"/>
      <w:pPr>
        <w:ind w:left="8496" w:hanging="360"/>
      </w:pPr>
      <w:rPr>
        <w:rFonts w:hint="default"/>
        <w:lang w:val="en-US" w:eastAsia="zh-CN" w:bidi="ar-SA"/>
      </w:rPr>
    </w:lvl>
  </w:abstractNum>
  <w:abstractNum w:abstractNumId="35">
    <w:nsid w:val="39A0D9AC"/>
    <w:multiLevelType w:val="multilevel"/>
    <w:tmpl w:val="39A0D9AC"/>
    <w:lvl w:ilvl="0" w:tentative="0">
      <w:start w:val="1"/>
      <w:numFmt w:val="decimal"/>
      <w:lvlText w:val="（%1）"/>
      <w:lvlJc w:val="left"/>
      <w:pPr>
        <w:ind w:left="1579"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2450" w:hanging="601"/>
      </w:pPr>
      <w:rPr>
        <w:rFonts w:hint="default"/>
        <w:lang w:val="en-US" w:eastAsia="zh-CN" w:bidi="ar-SA"/>
      </w:rPr>
    </w:lvl>
    <w:lvl w:ilvl="2" w:tentative="0">
      <w:start w:val="0"/>
      <w:numFmt w:val="bullet"/>
      <w:lvlText w:val="•"/>
      <w:lvlJc w:val="left"/>
      <w:pPr>
        <w:ind w:left="3321" w:hanging="601"/>
      </w:pPr>
      <w:rPr>
        <w:rFonts w:hint="default"/>
        <w:lang w:val="en-US" w:eastAsia="zh-CN" w:bidi="ar-SA"/>
      </w:rPr>
    </w:lvl>
    <w:lvl w:ilvl="3" w:tentative="0">
      <w:start w:val="0"/>
      <w:numFmt w:val="bullet"/>
      <w:lvlText w:val="•"/>
      <w:lvlJc w:val="left"/>
      <w:pPr>
        <w:ind w:left="4191" w:hanging="601"/>
      </w:pPr>
      <w:rPr>
        <w:rFonts w:hint="default"/>
        <w:lang w:val="en-US" w:eastAsia="zh-CN" w:bidi="ar-SA"/>
      </w:rPr>
    </w:lvl>
    <w:lvl w:ilvl="4" w:tentative="0">
      <w:start w:val="0"/>
      <w:numFmt w:val="bullet"/>
      <w:lvlText w:val="•"/>
      <w:lvlJc w:val="left"/>
      <w:pPr>
        <w:ind w:left="5062" w:hanging="601"/>
      </w:pPr>
      <w:rPr>
        <w:rFonts w:hint="default"/>
        <w:lang w:val="en-US" w:eastAsia="zh-CN" w:bidi="ar-SA"/>
      </w:rPr>
    </w:lvl>
    <w:lvl w:ilvl="5" w:tentative="0">
      <w:start w:val="0"/>
      <w:numFmt w:val="bullet"/>
      <w:lvlText w:val="•"/>
      <w:lvlJc w:val="left"/>
      <w:pPr>
        <w:ind w:left="5933" w:hanging="601"/>
      </w:pPr>
      <w:rPr>
        <w:rFonts w:hint="default"/>
        <w:lang w:val="en-US" w:eastAsia="zh-CN" w:bidi="ar-SA"/>
      </w:rPr>
    </w:lvl>
    <w:lvl w:ilvl="6" w:tentative="0">
      <w:start w:val="0"/>
      <w:numFmt w:val="bullet"/>
      <w:lvlText w:val="•"/>
      <w:lvlJc w:val="left"/>
      <w:pPr>
        <w:ind w:left="6803" w:hanging="601"/>
      </w:pPr>
      <w:rPr>
        <w:rFonts w:hint="default"/>
        <w:lang w:val="en-US" w:eastAsia="zh-CN" w:bidi="ar-SA"/>
      </w:rPr>
    </w:lvl>
    <w:lvl w:ilvl="7" w:tentative="0">
      <w:start w:val="0"/>
      <w:numFmt w:val="bullet"/>
      <w:lvlText w:val="•"/>
      <w:lvlJc w:val="left"/>
      <w:pPr>
        <w:ind w:left="7674" w:hanging="601"/>
      </w:pPr>
      <w:rPr>
        <w:rFonts w:hint="default"/>
        <w:lang w:val="en-US" w:eastAsia="zh-CN" w:bidi="ar-SA"/>
      </w:rPr>
    </w:lvl>
    <w:lvl w:ilvl="8" w:tentative="0">
      <w:start w:val="0"/>
      <w:numFmt w:val="bullet"/>
      <w:lvlText w:val="•"/>
      <w:lvlJc w:val="left"/>
      <w:pPr>
        <w:ind w:left="8544" w:hanging="601"/>
      </w:pPr>
      <w:rPr>
        <w:rFonts w:hint="default"/>
        <w:lang w:val="en-US" w:eastAsia="zh-CN" w:bidi="ar-SA"/>
      </w:rPr>
    </w:lvl>
  </w:abstractNum>
  <w:abstractNum w:abstractNumId="36">
    <w:nsid w:val="46A08BB8"/>
    <w:multiLevelType w:val="multilevel"/>
    <w:tmpl w:val="46A08BB8"/>
    <w:lvl w:ilvl="0" w:tentative="0">
      <w:start w:val="1"/>
      <w:numFmt w:val="decimal"/>
      <w:lvlText w:val="（%1）"/>
      <w:lvlJc w:val="left"/>
      <w:pPr>
        <w:ind w:left="1621" w:hanging="624"/>
        <w:jc w:val="left"/>
      </w:pPr>
      <w:rPr>
        <w:rFonts w:hint="default" w:ascii="宋体" w:hAnsi="宋体" w:eastAsia="宋体" w:cs="宋体"/>
        <w:spacing w:val="4"/>
        <w:w w:val="100"/>
        <w:sz w:val="22"/>
        <w:szCs w:val="22"/>
        <w:lang w:val="en-US" w:eastAsia="zh-CN" w:bidi="ar-SA"/>
      </w:rPr>
    </w:lvl>
    <w:lvl w:ilvl="1" w:tentative="0">
      <w:start w:val="0"/>
      <w:numFmt w:val="bullet"/>
      <w:lvlText w:val="•"/>
      <w:lvlJc w:val="left"/>
      <w:pPr>
        <w:ind w:left="2486" w:hanging="624"/>
      </w:pPr>
      <w:rPr>
        <w:rFonts w:hint="default"/>
        <w:lang w:val="en-US" w:eastAsia="zh-CN" w:bidi="ar-SA"/>
      </w:rPr>
    </w:lvl>
    <w:lvl w:ilvl="2" w:tentative="0">
      <w:start w:val="0"/>
      <w:numFmt w:val="bullet"/>
      <w:lvlText w:val="•"/>
      <w:lvlJc w:val="left"/>
      <w:pPr>
        <w:ind w:left="3353" w:hanging="624"/>
      </w:pPr>
      <w:rPr>
        <w:rFonts w:hint="default"/>
        <w:lang w:val="en-US" w:eastAsia="zh-CN" w:bidi="ar-SA"/>
      </w:rPr>
    </w:lvl>
    <w:lvl w:ilvl="3" w:tentative="0">
      <w:start w:val="0"/>
      <w:numFmt w:val="bullet"/>
      <w:lvlText w:val="•"/>
      <w:lvlJc w:val="left"/>
      <w:pPr>
        <w:ind w:left="4219" w:hanging="624"/>
      </w:pPr>
      <w:rPr>
        <w:rFonts w:hint="default"/>
        <w:lang w:val="en-US" w:eastAsia="zh-CN" w:bidi="ar-SA"/>
      </w:rPr>
    </w:lvl>
    <w:lvl w:ilvl="4" w:tentative="0">
      <w:start w:val="0"/>
      <w:numFmt w:val="bullet"/>
      <w:lvlText w:val="•"/>
      <w:lvlJc w:val="left"/>
      <w:pPr>
        <w:ind w:left="5086" w:hanging="624"/>
      </w:pPr>
      <w:rPr>
        <w:rFonts w:hint="default"/>
        <w:lang w:val="en-US" w:eastAsia="zh-CN" w:bidi="ar-SA"/>
      </w:rPr>
    </w:lvl>
    <w:lvl w:ilvl="5" w:tentative="0">
      <w:start w:val="0"/>
      <w:numFmt w:val="bullet"/>
      <w:lvlText w:val="•"/>
      <w:lvlJc w:val="left"/>
      <w:pPr>
        <w:ind w:left="5953" w:hanging="624"/>
      </w:pPr>
      <w:rPr>
        <w:rFonts w:hint="default"/>
        <w:lang w:val="en-US" w:eastAsia="zh-CN" w:bidi="ar-SA"/>
      </w:rPr>
    </w:lvl>
    <w:lvl w:ilvl="6" w:tentative="0">
      <w:start w:val="0"/>
      <w:numFmt w:val="bullet"/>
      <w:lvlText w:val="•"/>
      <w:lvlJc w:val="left"/>
      <w:pPr>
        <w:ind w:left="6819" w:hanging="624"/>
      </w:pPr>
      <w:rPr>
        <w:rFonts w:hint="default"/>
        <w:lang w:val="en-US" w:eastAsia="zh-CN" w:bidi="ar-SA"/>
      </w:rPr>
    </w:lvl>
    <w:lvl w:ilvl="7" w:tentative="0">
      <w:start w:val="0"/>
      <w:numFmt w:val="bullet"/>
      <w:lvlText w:val="•"/>
      <w:lvlJc w:val="left"/>
      <w:pPr>
        <w:ind w:left="7686" w:hanging="624"/>
      </w:pPr>
      <w:rPr>
        <w:rFonts w:hint="default"/>
        <w:lang w:val="en-US" w:eastAsia="zh-CN" w:bidi="ar-SA"/>
      </w:rPr>
    </w:lvl>
    <w:lvl w:ilvl="8" w:tentative="0">
      <w:start w:val="0"/>
      <w:numFmt w:val="bullet"/>
      <w:lvlText w:val="•"/>
      <w:lvlJc w:val="left"/>
      <w:pPr>
        <w:ind w:left="8552" w:hanging="624"/>
      </w:pPr>
      <w:rPr>
        <w:rFonts w:hint="default"/>
        <w:lang w:val="en-US" w:eastAsia="zh-CN" w:bidi="ar-SA"/>
      </w:rPr>
    </w:lvl>
  </w:abstractNum>
  <w:abstractNum w:abstractNumId="37">
    <w:nsid w:val="4C1BAE26"/>
    <w:multiLevelType w:val="multilevel"/>
    <w:tmpl w:val="4C1BAE26"/>
    <w:lvl w:ilvl="0" w:tentative="0">
      <w:start w:val="1"/>
      <w:numFmt w:val="decimal"/>
      <w:lvlText w:val="（%1）"/>
      <w:lvlJc w:val="left"/>
      <w:pPr>
        <w:ind w:left="1621" w:hanging="624"/>
        <w:jc w:val="left"/>
      </w:pPr>
      <w:rPr>
        <w:rFonts w:hint="default" w:ascii="宋体" w:hAnsi="宋体" w:eastAsia="宋体" w:cs="宋体"/>
        <w:spacing w:val="4"/>
        <w:w w:val="100"/>
        <w:sz w:val="22"/>
        <w:szCs w:val="22"/>
        <w:lang w:val="en-US" w:eastAsia="zh-CN" w:bidi="ar-SA"/>
      </w:rPr>
    </w:lvl>
    <w:lvl w:ilvl="1" w:tentative="0">
      <w:start w:val="0"/>
      <w:numFmt w:val="bullet"/>
      <w:lvlText w:val="•"/>
      <w:lvlJc w:val="left"/>
      <w:pPr>
        <w:ind w:left="2486" w:hanging="624"/>
      </w:pPr>
      <w:rPr>
        <w:rFonts w:hint="default"/>
        <w:lang w:val="en-US" w:eastAsia="zh-CN" w:bidi="ar-SA"/>
      </w:rPr>
    </w:lvl>
    <w:lvl w:ilvl="2" w:tentative="0">
      <w:start w:val="0"/>
      <w:numFmt w:val="bullet"/>
      <w:lvlText w:val="•"/>
      <w:lvlJc w:val="left"/>
      <w:pPr>
        <w:ind w:left="3353" w:hanging="624"/>
      </w:pPr>
      <w:rPr>
        <w:rFonts w:hint="default"/>
        <w:lang w:val="en-US" w:eastAsia="zh-CN" w:bidi="ar-SA"/>
      </w:rPr>
    </w:lvl>
    <w:lvl w:ilvl="3" w:tentative="0">
      <w:start w:val="0"/>
      <w:numFmt w:val="bullet"/>
      <w:lvlText w:val="•"/>
      <w:lvlJc w:val="left"/>
      <w:pPr>
        <w:ind w:left="4219" w:hanging="624"/>
      </w:pPr>
      <w:rPr>
        <w:rFonts w:hint="default"/>
        <w:lang w:val="en-US" w:eastAsia="zh-CN" w:bidi="ar-SA"/>
      </w:rPr>
    </w:lvl>
    <w:lvl w:ilvl="4" w:tentative="0">
      <w:start w:val="0"/>
      <w:numFmt w:val="bullet"/>
      <w:lvlText w:val="•"/>
      <w:lvlJc w:val="left"/>
      <w:pPr>
        <w:ind w:left="5086" w:hanging="624"/>
      </w:pPr>
      <w:rPr>
        <w:rFonts w:hint="default"/>
        <w:lang w:val="en-US" w:eastAsia="zh-CN" w:bidi="ar-SA"/>
      </w:rPr>
    </w:lvl>
    <w:lvl w:ilvl="5" w:tentative="0">
      <w:start w:val="0"/>
      <w:numFmt w:val="bullet"/>
      <w:lvlText w:val="•"/>
      <w:lvlJc w:val="left"/>
      <w:pPr>
        <w:ind w:left="5953" w:hanging="624"/>
      </w:pPr>
      <w:rPr>
        <w:rFonts w:hint="default"/>
        <w:lang w:val="en-US" w:eastAsia="zh-CN" w:bidi="ar-SA"/>
      </w:rPr>
    </w:lvl>
    <w:lvl w:ilvl="6" w:tentative="0">
      <w:start w:val="0"/>
      <w:numFmt w:val="bullet"/>
      <w:lvlText w:val="•"/>
      <w:lvlJc w:val="left"/>
      <w:pPr>
        <w:ind w:left="6819" w:hanging="624"/>
      </w:pPr>
      <w:rPr>
        <w:rFonts w:hint="default"/>
        <w:lang w:val="en-US" w:eastAsia="zh-CN" w:bidi="ar-SA"/>
      </w:rPr>
    </w:lvl>
    <w:lvl w:ilvl="7" w:tentative="0">
      <w:start w:val="0"/>
      <w:numFmt w:val="bullet"/>
      <w:lvlText w:val="•"/>
      <w:lvlJc w:val="left"/>
      <w:pPr>
        <w:ind w:left="7686" w:hanging="624"/>
      </w:pPr>
      <w:rPr>
        <w:rFonts w:hint="default"/>
        <w:lang w:val="en-US" w:eastAsia="zh-CN" w:bidi="ar-SA"/>
      </w:rPr>
    </w:lvl>
    <w:lvl w:ilvl="8" w:tentative="0">
      <w:start w:val="0"/>
      <w:numFmt w:val="bullet"/>
      <w:lvlText w:val="•"/>
      <w:lvlJc w:val="left"/>
      <w:pPr>
        <w:ind w:left="8552" w:hanging="624"/>
      </w:pPr>
      <w:rPr>
        <w:rFonts w:hint="default"/>
        <w:lang w:val="en-US" w:eastAsia="zh-CN" w:bidi="ar-SA"/>
      </w:rPr>
    </w:lvl>
  </w:abstractNum>
  <w:abstractNum w:abstractNumId="38">
    <w:nsid w:val="4C3D7A74"/>
    <w:multiLevelType w:val="multilevel"/>
    <w:tmpl w:val="4C3D7A74"/>
    <w:lvl w:ilvl="0" w:tentative="0">
      <w:start w:val="1"/>
      <w:numFmt w:val="upperLetter"/>
      <w:lvlText w:val="%1."/>
      <w:lvlJc w:val="left"/>
      <w:pPr>
        <w:ind w:left="1338"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234" w:hanging="360"/>
      </w:pPr>
      <w:rPr>
        <w:rFonts w:hint="default"/>
        <w:lang w:val="en-US" w:eastAsia="zh-CN" w:bidi="ar-SA"/>
      </w:rPr>
    </w:lvl>
    <w:lvl w:ilvl="2" w:tentative="0">
      <w:start w:val="0"/>
      <w:numFmt w:val="bullet"/>
      <w:lvlText w:val="•"/>
      <w:lvlJc w:val="left"/>
      <w:pPr>
        <w:ind w:left="3129" w:hanging="360"/>
      </w:pPr>
      <w:rPr>
        <w:rFonts w:hint="default"/>
        <w:lang w:val="en-US" w:eastAsia="zh-CN" w:bidi="ar-SA"/>
      </w:rPr>
    </w:lvl>
    <w:lvl w:ilvl="3" w:tentative="0">
      <w:start w:val="0"/>
      <w:numFmt w:val="bullet"/>
      <w:lvlText w:val="•"/>
      <w:lvlJc w:val="left"/>
      <w:pPr>
        <w:ind w:left="4023" w:hanging="360"/>
      </w:pPr>
      <w:rPr>
        <w:rFonts w:hint="default"/>
        <w:lang w:val="en-US" w:eastAsia="zh-CN" w:bidi="ar-SA"/>
      </w:rPr>
    </w:lvl>
    <w:lvl w:ilvl="4" w:tentative="0">
      <w:start w:val="0"/>
      <w:numFmt w:val="bullet"/>
      <w:lvlText w:val="•"/>
      <w:lvlJc w:val="left"/>
      <w:pPr>
        <w:ind w:left="4918" w:hanging="360"/>
      </w:pPr>
      <w:rPr>
        <w:rFonts w:hint="default"/>
        <w:lang w:val="en-US" w:eastAsia="zh-CN" w:bidi="ar-SA"/>
      </w:rPr>
    </w:lvl>
    <w:lvl w:ilvl="5" w:tentative="0">
      <w:start w:val="0"/>
      <w:numFmt w:val="bullet"/>
      <w:lvlText w:val="•"/>
      <w:lvlJc w:val="left"/>
      <w:pPr>
        <w:ind w:left="5813" w:hanging="360"/>
      </w:pPr>
      <w:rPr>
        <w:rFonts w:hint="default"/>
        <w:lang w:val="en-US" w:eastAsia="zh-CN" w:bidi="ar-SA"/>
      </w:rPr>
    </w:lvl>
    <w:lvl w:ilvl="6" w:tentative="0">
      <w:start w:val="0"/>
      <w:numFmt w:val="bullet"/>
      <w:lvlText w:val="•"/>
      <w:lvlJc w:val="left"/>
      <w:pPr>
        <w:ind w:left="6707" w:hanging="360"/>
      </w:pPr>
      <w:rPr>
        <w:rFonts w:hint="default"/>
        <w:lang w:val="en-US" w:eastAsia="zh-CN" w:bidi="ar-SA"/>
      </w:rPr>
    </w:lvl>
    <w:lvl w:ilvl="7" w:tentative="0">
      <w:start w:val="0"/>
      <w:numFmt w:val="bullet"/>
      <w:lvlText w:val="•"/>
      <w:lvlJc w:val="left"/>
      <w:pPr>
        <w:ind w:left="7602" w:hanging="360"/>
      </w:pPr>
      <w:rPr>
        <w:rFonts w:hint="default"/>
        <w:lang w:val="en-US" w:eastAsia="zh-CN" w:bidi="ar-SA"/>
      </w:rPr>
    </w:lvl>
    <w:lvl w:ilvl="8" w:tentative="0">
      <w:start w:val="0"/>
      <w:numFmt w:val="bullet"/>
      <w:lvlText w:val="•"/>
      <w:lvlJc w:val="left"/>
      <w:pPr>
        <w:ind w:left="8496" w:hanging="360"/>
      </w:pPr>
      <w:rPr>
        <w:rFonts w:hint="default"/>
        <w:lang w:val="en-US" w:eastAsia="zh-CN" w:bidi="ar-SA"/>
      </w:rPr>
    </w:lvl>
  </w:abstractNum>
  <w:abstractNum w:abstractNumId="39">
    <w:nsid w:val="4D4DC07F"/>
    <w:multiLevelType w:val="multilevel"/>
    <w:tmpl w:val="4D4DC07F"/>
    <w:lvl w:ilvl="0" w:tentative="0">
      <w:start w:val="1"/>
      <w:numFmt w:val="decimal"/>
      <w:lvlText w:val="%1."/>
      <w:lvlJc w:val="left"/>
      <w:pPr>
        <w:ind w:left="1159" w:hanging="181"/>
        <w:jc w:val="left"/>
      </w:pPr>
      <w:rPr>
        <w:rFonts w:hint="default" w:ascii="Times New Roman" w:hAnsi="Times New Roman" w:eastAsia="Times New Roman" w:cs="Times New Roman"/>
        <w:b/>
        <w:bCs/>
        <w:w w:val="100"/>
        <w:sz w:val="22"/>
        <w:szCs w:val="22"/>
        <w:lang w:val="en-US" w:eastAsia="zh-CN" w:bidi="ar-SA"/>
      </w:rPr>
    </w:lvl>
    <w:lvl w:ilvl="1" w:tentative="0">
      <w:start w:val="0"/>
      <w:numFmt w:val="bullet"/>
      <w:lvlText w:val="•"/>
      <w:lvlJc w:val="left"/>
      <w:pPr>
        <w:ind w:left="2072" w:hanging="181"/>
      </w:pPr>
      <w:rPr>
        <w:rFonts w:hint="default"/>
        <w:lang w:val="en-US" w:eastAsia="zh-CN" w:bidi="ar-SA"/>
      </w:rPr>
    </w:lvl>
    <w:lvl w:ilvl="2" w:tentative="0">
      <w:start w:val="0"/>
      <w:numFmt w:val="bullet"/>
      <w:lvlText w:val="•"/>
      <w:lvlJc w:val="left"/>
      <w:pPr>
        <w:ind w:left="2985" w:hanging="181"/>
      </w:pPr>
      <w:rPr>
        <w:rFonts w:hint="default"/>
        <w:lang w:val="en-US" w:eastAsia="zh-CN" w:bidi="ar-SA"/>
      </w:rPr>
    </w:lvl>
    <w:lvl w:ilvl="3" w:tentative="0">
      <w:start w:val="0"/>
      <w:numFmt w:val="bullet"/>
      <w:lvlText w:val="•"/>
      <w:lvlJc w:val="left"/>
      <w:pPr>
        <w:ind w:left="3897" w:hanging="181"/>
      </w:pPr>
      <w:rPr>
        <w:rFonts w:hint="default"/>
        <w:lang w:val="en-US" w:eastAsia="zh-CN" w:bidi="ar-SA"/>
      </w:rPr>
    </w:lvl>
    <w:lvl w:ilvl="4" w:tentative="0">
      <w:start w:val="0"/>
      <w:numFmt w:val="bullet"/>
      <w:lvlText w:val="•"/>
      <w:lvlJc w:val="left"/>
      <w:pPr>
        <w:ind w:left="4810" w:hanging="181"/>
      </w:pPr>
      <w:rPr>
        <w:rFonts w:hint="default"/>
        <w:lang w:val="en-US" w:eastAsia="zh-CN" w:bidi="ar-SA"/>
      </w:rPr>
    </w:lvl>
    <w:lvl w:ilvl="5" w:tentative="0">
      <w:start w:val="0"/>
      <w:numFmt w:val="bullet"/>
      <w:lvlText w:val="•"/>
      <w:lvlJc w:val="left"/>
      <w:pPr>
        <w:ind w:left="5723" w:hanging="181"/>
      </w:pPr>
      <w:rPr>
        <w:rFonts w:hint="default"/>
        <w:lang w:val="en-US" w:eastAsia="zh-CN" w:bidi="ar-SA"/>
      </w:rPr>
    </w:lvl>
    <w:lvl w:ilvl="6" w:tentative="0">
      <w:start w:val="0"/>
      <w:numFmt w:val="bullet"/>
      <w:lvlText w:val="•"/>
      <w:lvlJc w:val="left"/>
      <w:pPr>
        <w:ind w:left="6635" w:hanging="181"/>
      </w:pPr>
      <w:rPr>
        <w:rFonts w:hint="default"/>
        <w:lang w:val="en-US" w:eastAsia="zh-CN" w:bidi="ar-SA"/>
      </w:rPr>
    </w:lvl>
    <w:lvl w:ilvl="7" w:tentative="0">
      <w:start w:val="0"/>
      <w:numFmt w:val="bullet"/>
      <w:lvlText w:val="•"/>
      <w:lvlJc w:val="left"/>
      <w:pPr>
        <w:ind w:left="7548" w:hanging="181"/>
      </w:pPr>
      <w:rPr>
        <w:rFonts w:hint="default"/>
        <w:lang w:val="en-US" w:eastAsia="zh-CN" w:bidi="ar-SA"/>
      </w:rPr>
    </w:lvl>
    <w:lvl w:ilvl="8" w:tentative="0">
      <w:start w:val="0"/>
      <w:numFmt w:val="bullet"/>
      <w:lvlText w:val="•"/>
      <w:lvlJc w:val="left"/>
      <w:pPr>
        <w:ind w:left="8460" w:hanging="181"/>
      </w:pPr>
      <w:rPr>
        <w:rFonts w:hint="default"/>
        <w:lang w:val="en-US" w:eastAsia="zh-CN" w:bidi="ar-SA"/>
      </w:rPr>
    </w:lvl>
  </w:abstractNum>
  <w:abstractNum w:abstractNumId="40">
    <w:nsid w:val="4D94DA66"/>
    <w:multiLevelType w:val="multilevel"/>
    <w:tmpl w:val="4D94DA66"/>
    <w:lvl w:ilvl="0" w:tentative="0">
      <w:start w:val="1"/>
      <w:numFmt w:val="decimal"/>
      <w:lvlText w:val="（%1）"/>
      <w:lvlJc w:val="left"/>
      <w:pPr>
        <w:ind w:left="498"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1478" w:hanging="601"/>
      </w:pPr>
      <w:rPr>
        <w:rFonts w:hint="default"/>
        <w:lang w:val="en-US" w:eastAsia="zh-CN" w:bidi="ar-SA"/>
      </w:rPr>
    </w:lvl>
    <w:lvl w:ilvl="2" w:tentative="0">
      <w:start w:val="0"/>
      <w:numFmt w:val="bullet"/>
      <w:lvlText w:val="•"/>
      <w:lvlJc w:val="left"/>
      <w:pPr>
        <w:ind w:left="2457" w:hanging="601"/>
      </w:pPr>
      <w:rPr>
        <w:rFonts w:hint="default"/>
        <w:lang w:val="en-US" w:eastAsia="zh-CN" w:bidi="ar-SA"/>
      </w:rPr>
    </w:lvl>
    <w:lvl w:ilvl="3" w:tentative="0">
      <w:start w:val="0"/>
      <w:numFmt w:val="bullet"/>
      <w:lvlText w:val="•"/>
      <w:lvlJc w:val="left"/>
      <w:pPr>
        <w:ind w:left="3435" w:hanging="601"/>
      </w:pPr>
      <w:rPr>
        <w:rFonts w:hint="default"/>
        <w:lang w:val="en-US" w:eastAsia="zh-CN" w:bidi="ar-SA"/>
      </w:rPr>
    </w:lvl>
    <w:lvl w:ilvl="4" w:tentative="0">
      <w:start w:val="0"/>
      <w:numFmt w:val="bullet"/>
      <w:lvlText w:val="•"/>
      <w:lvlJc w:val="left"/>
      <w:pPr>
        <w:ind w:left="4414" w:hanging="601"/>
      </w:pPr>
      <w:rPr>
        <w:rFonts w:hint="default"/>
        <w:lang w:val="en-US" w:eastAsia="zh-CN" w:bidi="ar-SA"/>
      </w:rPr>
    </w:lvl>
    <w:lvl w:ilvl="5" w:tentative="0">
      <w:start w:val="0"/>
      <w:numFmt w:val="bullet"/>
      <w:lvlText w:val="•"/>
      <w:lvlJc w:val="left"/>
      <w:pPr>
        <w:ind w:left="5393" w:hanging="601"/>
      </w:pPr>
      <w:rPr>
        <w:rFonts w:hint="default"/>
        <w:lang w:val="en-US" w:eastAsia="zh-CN" w:bidi="ar-SA"/>
      </w:rPr>
    </w:lvl>
    <w:lvl w:ilvl="6" w:tentative="0">
      <w:start w:val="0"/>
      <w:numFmt w:val="bullet"/>
      <w:lvlText w:val="•"/>
      <w:lvlJc w:val="left"/>
      <w:pPr>
        <w:ind w:left="6371" w:hanging="601"/>
      </w:pPr>
      <w:rPr>
        <w:rFonts w:hint="default"/>
        <w:lang w:val="en-US" w:eastAsia="zh-CN" w:bidi="ar-SA"/>
      </w:rPr>
    </w:lvl>
    <w:lvl w:ilvl="7" w:tentative="0">
      <w:start w:val="0"/>
      <w:numFmt w:val="bullet"/>
      <w:lvlText w:val="•"/>
      <w:lvlJc w:val="left"/>
      <w:pPr>
        <w:ind w:left="7350" w:hanging="601"/>
      </w:pPr>
      <w:rPr>
        <w:rFonts w:hint="default"/>
        <w:lang w:val="en-US" w:eastAsia="zh-CN" w:bidi="ar-SA"/>
      </w:rPr>
    </w:lvl>
    <w:lvl w:ilvl="8" w:tentative="0">
      <w:start w:val="0"/>
      <w:numFmt w:val="bullet"/>
      <w:lvlText w:val="•"/>
      <w:lvlJc w:val="left"/>
      <w:pPr>
        <w:ind w:left="8328" w:hanging="601"/>
      </w:pPr>
      <w:rPr>
        <w:rFonts w:hint="default"/>
        <w:lang w:val="en-US" w:eastAsia="zh-CN" w:bidi="ar-SA"/>
      </w:rPr>
    </w:lvl>
  </w:abstractNum>
  <w:abstractNum w:abstractNumId="41">
    <w:nsid w:val="58765686"/>
    <w:multiLevelType w:val="multilevel"/>
    <w:tmpl w:val="58765686"/>
    <w:lvl w:ilvl="0" w:tentative="0">
      <w:start w:val="1"/>
      <w:numFmt w:val="decimal"/>
      <w:lvlText w:val="（%1）"/>
      <w:lvlJc w:val="left"/>
      <w:pPr>
        <w:ind w:left="1579"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2450" w:hanging="601"/>
      </w:pPr>
      <w:rPr>
        <w:rFonts w:hint="default"/>
        <w:lang w:val="en-US" w:eastAsia="zh-CN" w:bidi="ar-SA"/>
      </w:rPr>
    </w:lvl>
    <w:lvl w:ilvl="2" w:tentative="0">
      <w:start w:val="0"/>
      <w:numFmt w:val="bullet"/>
      <w:lvlText w:val="•"/>
      <w:lvlJc w:val="left"/>
      <w:pPr>
        <w:ind w:left="3321" w:hanging="601"/>
      </w:pPr>
      <w:rPr>
        <w:rFonts w:hint="default"/>
        <w:lang w:val="en-US" w:eastAsia="zh-CN" w:bidi="ar-SA"/>
      </w:rPr>
    </w:lvl>
    <w:lvl w:ilvl="3" w:tentative="0">
      <w:start w:val="0"/>
      <w:numFmt w:val="bullet"/>
      <w:lvlText w:val="•"/>
      <w:lvlJc w:val="left"/>
      <w:pPr>
        <w:ind w:left="4191" w:hanging="601"/>
      </w:pPr>
      <w:rPr>
        <w:rFonts w:hint="default"/>
        <w:lang w:val="en-US" w:eastAsia="zh-CN" w:bidi="ar-SA"/>
      </w:rPr>
    </w:lvl>
    <w:lvl w:ilvl="4" w:tentative="0">
      <w:start w:val="0"/>
      <w:numFmt w:val="bullet"/>
      <w:lvlText w:val="•"/>
      <w:lvlJc w:val="left"/>
      <w:pPr>
        <w:ind w:left="5062" w:hanging="601"/>
      </w:pPr>
      <w:rPr>
        <w:rFonts w:hint="default"/>
        <w:lang w:val="en-US" w:eastAsia="zh-CN" w:bidi="ar-SA"/>
      </w:rPr>
    </w:lvl>
    <w:lvl w:ilvl="5" w:tentative="0">
      <w:start w:val="0"/>
      <w:numFmt w:val="bullet"/>
      <w:lvlText w:val="•"/>
      <w:lvlJc w:val="left"/>
      <w:pPr>
        <w:ind w:left="5933" w:hanging="601"/>
      </w:pPr>
      <w:rPr>
        <w:rFonts w:hint="default"/>
        <w:lang w:val="en-US" w:eastAsia="zh-CN" w:bidi="ar-SA"/>
      </w:rPr>
    </w:lvl>
    <w:lvl w:ilvl="6" w:tentative="0">
      <w:start w:val="0"/>
      <w:numFmt w:val="bullet"/>
      <w:lvlText w:val="•"/>
      <w:lvlJc w:val="left"/>
      <w:pPr>
        <w:ind w:left="6803" w:hanging="601"/>
      </w:pPr>
      <w:rPr>
        <w:rFonts w:hint="default"/>
        <w:lang w:val="en-US" w:eastAsia="zh-CN" w:bidi="ar-SA"/>
      </w:rPr>
    </w:lvl>
    <w:lvl w:ilvl="7" w:tentative="0">
      <w:start w:val="0"/>
      <w:numFmt w:val="bullet"/>
      <w:lvlText w:val="•"/>
      <w:lvlJc w:val="left"/>
      <w:pPr>
        <w:ind w:left="7674" w:hanging="601"/>
      </w:pPr>
      <w:rPr>
        <w:rFonts w:hint="default"/>
        <w:lang w:val="en-US" w:eastAsia="zh-CN" w:bidi="ar-SA"/>
      </w:rPr>
    </w:lvl>
    <w:lvl w:ilvl="8" w:tentative="0">
      <w:start w:val="0"/>
      <w:numFmt w:val="bullet"/>
      <w:lvlText w:val="•"/>
      <w:lvlJc w:val="left"/>
      <w:pPr>
        <w:ind w:left="8544" w:hanging="601"/>
      </w:pPr>
      <w:rPr>
        <w:rFonts w:hint="default"/>
        <w:lang w:val="en-US" w:eastAsia="zh-CN" w:bidi="ar-SA"/>
      </w:rPr>
    </w:lvl>
  </w:abstractNum>
  <w:abstractNum w:abstractNumId="42">
    <w:nsid w:val="59ADCABA"/>
    <w:multiLevelType w:val="multilevel"/>
    <w:tmpl w:val="59ADCABA"/>
    <w:lvl w:ilvl="0" w:tentative="0">
      <w:start w:val="1"/>
      <w:numFmt w:val="decimal"/>
      <w:lvlText w:val="%1"/>
      <w:lvlJc w:val="left"/>
      <w:pPr>
        <w:ind w:left="1057" w:hanging="560"/>
        <w:jc w:val="left"/>
      </w:pPr>
      <w:rPr>
        <w:rFonts w:hint="default"/>
        <w:lang w:val="en-US" w:eastAsia="zh-CN" w:bidi="ar-SA"/>
      </w:rPr>
    </w:lvl>
    <w:lvl w:ilvl="1" w:tentative="0">
      <w:start w:val="1"/>
      <w:numFmt w:val="decimal"/>
      <w:lvlText w:val="%1.%2"/>
      <w:lvlJc w:val="left"/>
      <w:pPr>
        <w:ind w:left="1057" w:hanging="560"/>
        <w:jc w:val="left"/>
      </w:pPr>
      <w:rPr>
        <w:rFonts w:hint="default" w:ascii="Times New Roman" w:hAnsi="Times New Roman" w:eastAsia="Times New Roman" w:cs="Times New Roman"/>
        <w:spacing w:val="-1"/>
        <w:w w:val="99"/>
        <w:sz w:val="32"/>
        <w:szCs w:val="32"/>
        <w:lang w:val="en-US" w:eastAsia="zh-CN" w:bidi="ar-SA"/>
      </w:rPr>
    </w:lvl>
    <w:lvl w:ilvl="2" w:tentative="0">
      <w:start w:val="1"/>
      <w:numFmt w:val="decimal"/>
      <w:lvlText w:val="%1.%2.%3"/>
      <w:lvlJc w:val="left"/>
      <w:pPr>
        <w:ind w:left="1196" w:hanging="699"/>
        <w:jc w:val="left"/>
      </w:pPr>
      <w:rPr>
        <w:rFonts w:hint="default" w:ascii="Times New Roman" w:hAnsi="Times New Roman" w:eastAsia="Times New Roman" w:cs="Times New Roman"/>
        <w:spacing w:val="-2"/>
        <w:w w:val="100"/>
        <w:sz w:val="28"/>
        <w:szCs w:val="28"/>
        <w:lang w:val="en-US" w:eastAsia="zh-CN" w:bidi="ar-SA"/>
      </w:rPr>
    </w:lvl>
    <w:lvl w:ilvl="3" w:tentative="0">
      <w:start w:val="1"/>
      <w:numFmt w:val="decimal"/>
      <w:lvlText w:val="（%4）"/>
      <w:lvlJc w:val="left"/>
      <w:pPr>
        <w:ind w:left="498" w:hanging="601"/>
        <w:jc w:val="left"/>
      </w:pPr>
      <w:rPr>
        <w:rFonts w:hint="default" w:ascii="宋体" w:hAnsi="宋体" w:eastAsia="宋体" w:cs="宋体"/>
        <w:w w:val="100"/>
        <w:sz w:val="22"/>
        <w:szCs w:val="22"/>
        <w:lang w:val="en-US" w:eastAsia="zh-CN" w:bidi="ar-SA"/>
      </w:rPr>
    </w:lvl>
    <w:lvl w:ilvl="4" w:tentative="0">
      <w:start w:val="0"/>
      <w:numFmt w:val="bullet"/>
      <w:lvlText w:val="•"/>
      <w:lvlJc w:val="left"/>
      <w:pPr>
        <w:ind w:left="3063" w:hanging="601"/>
      </w:pPr>
      <w:rPr>
        <w:rFonts w:hint="default"/>
        <w:lang w:val="en-US" w:eastAsia="zh-CN" w:bidi="ar-SA"/>
      </w:rPr>
    </w:lvl>
    <w:lvl w:ilvl="5" w:tentative="0">
      <w:start w:val="0"/>
      <w:numFmt w:val="bullet"/>
      <w:lvlText w:val="•"/>
      <w:lvlJc w:val="left"/>
      <w:pPr>
        <w:ind w:left="4267" w:hanging="601"/>
      </w:pPr>
      <w:rPr>
        <w:rFonts w:hint="default"/>
        <w:lang w:val="en-US" w:eastAsia="zh-CN" w:bidi="ar-SA"/>
      </w:rPr>
    </w:lvl>
    <w:lvl w:ilvl="6" w:tentative="0">
      <w:start w:val="0"/>
      <w:numFmt w:val="bullet"/>
      <w:lvlText w:val="•"/>
      <w:lvlJc w:val="left"/>
      <w:pPr>
        <w:ind w:left="5471" w:hanging="601"/>
      </w:pPr>
      <w:rPr>
        <w:rFonts w:hint="default"/>
        <w:lang w:val="en-US" w:eastAsia="zh-CN" w:bidi="ar-SA"/>
      </w:rPr>
    </w:lvl>
    <w:lvl w:ilvl="7" w:tentative="0">
      <w:start w:val="0"/>
      <w:numFmt w:val="bullet"/>
      <w:lvlText w:val="•"/>
      <w:lvlJc w:val="left"/>
      <w:pPr>
        <w:ind w:left="6674" w:hanging="601"/>
      </w:pPr>
      <w:rPr>
        <w:rFonts w:hint="default"/>
        <w:lang w:val="en-US" w:eastAsia="zh-CN" w:bidi="ar-SA"/>
      </w:rPr>
    </w:lvl>
    <w:lvl w:ilvl="8" w:tentative="0">
      <w:start w:val="0"/>
      <w:numFmt w:val="bullet"/>
      <w:lvlText w:val="•"/>
      <w:lvlJc w:val="left"/>
      <w:pPr>
        <w:ind w:left="7878" w:hanging="601"/>
      </w:pPr>
      <w:rPr>
        <w:rFonts w:hint="default"/>
        <w:lang w:val="en-US" w:eastAsia="zh-CN" w:bidi="ar-SA"/>
      </w:rPr>
    </w:lvl>
  </w:abstractNum>
  <w:abstractNum w:abstractNumId="43">
    <w:nsid w:val="5A241D34"/>
    <w:multiLevelType w:val="multilevel"/>
    <w:tmpl w:val="5A241D34"/>
    <w:lvl w:ilvl="0" w:tentative="0">
      <w:start w:val="3"/>
      <w:numFmt w:val="decimal"/>
      <w:lvlText w:val="%1"/>
      <w:lvlJc w:val="left"/>
      <w:pPr>
        <w:ind w:left="1057" w:hanging="560"/>
        <w:jc w:val="left"/>
      </w:pPr>
      <w:rPr>
        <w:rFonts w:hint="default"/>
        <w:lang w:val="en-US" w:eastAsia="zh-CN" w:bidi="ar-SA"/>
      </w:rPr>
    </w:lvl>
    <w:lvl w:ilvl="1" w:tentative="0">
      <w:start w:val="1"/>
      <w:numFmt w:val="decimal"/>
      <w:lvlText w:val="%1.%2"/>
      <w:lvlJc w:val="left"/>
      <w:pPr>
        <w:ind w:left="1057" w:hanging="560"/>
        <w:jc w:val="left"/>
      </w:pPr>
      <w:rPr>
        <w:rFonts w:hint="default" w:ascii="Times New Roman" w:hAnsi="Times New Roman" w:eastAsia="Times New Roman" w:cs="Times New Roman"/>
        <w:spacing w:val="-1"/>
        <w:w w:val="99"/>
        <w:sz w:val="32"/>
        <w:szCs w:val="32"/>
        <w:lang w:val="en-US" w:eastAsia="zh-CN" w:bidi="ar-SA"/>
      </w:rPr>
    </w:lvl>
    <w:lvl w:ilvl="2" w:tentative="0">
      <w:start w:val="1"/>
      <w:numFmt w:val="decimal"/>
      <w:lvlText w:val="%1.%2.%3"/>
      <w:lvlJc w:val="left"/>
      <w:pPr>
        <w:ind w:left="1196" w:hanging="699"/>
        <w:jc w:val="left"/>
      </w:pPr>
      <w:rPr>
        <w:rFonts w:hint="default" w:ascii="Times New Roman" w:hAnsi="Times New Roman" w:eastAsia="Times New Roman" w:cs="Times New Roman"/>
        <w:spacing w:val="-2"/>
        <w:w w:val="100"/>
        <w:sz w:val="28"/>
        <w:szCs w:val="28"/>
        <w:lang w:val="en-US" w:eastAsia="zh-CN" w:bidi="ar-SA"/>
      </w:rPr>
    </w:lvl>
    <w:lvl w:ilvl="3" w:tentative="0">
      <w:start w:val="1"/>
      <w:numFmt w:val="decimal"/>
      <w:lvlText w:val="%4."/>
      <w:lvlJc w:val="left"/>
      <w:pPr>
        <w:ind w:left="1159" w:hanging="181"/>
        <w:jc w:val="left"/>
      </w:pPr>
      <w:rPr>
        <w:rFonts w:hint="default" w:ascii="Times New Roman" w:hAnsi="Times New Roman" w:eastAsia="Times New Roman" w:cs="Times New Roman"/>
        <w:b/>
        <w:bCs/>
        <w:w w:val="100"/>
        <w:sz w:val="22"/>
        <w:szCs w:val="22"/>
        <w:lang w:val="en-US" w:eastAsia="zh-CN" w:bidi="ar-SA"/>
      </w:rPr>
    </w:lvl>
    <w:lvl w:ilvl="4" w:tentative="0">
      <w:start w:val="0"/>
      <w:numFmt w:val="bullet"/>
      <w:lvlText w:val="•"/>
      <w:lvlJc w:val="left"/>
      <w:pPr>
        <w:ind w:left="2875" w:hanging="181"/>
      </w:pPr>
      <w:rPr>
        <w:rFonts w:hint="default"/>
        <w:lang w:val="en-US" w:eastAsia="zh-CN" w:bidi="ar-SA"/>
      </w:rPr>
    </w:lvl>
    <w:lvl w:ilvl="5" w:tentative="0">
      <w:start w:val="0"/>
      <w:numFmt w:val="bullet"/>
      <w:lvlText w:val="•"/>
      <w:lvlJc w:val="left"/>
      <w:pPr>
        <w:ind w:left="4110" w:hanging="181"/>
      </w:pPr>
      <w:rPr>
        <w:rFonts w:hint="default"/>
        <w:lang w:val="en-US" w:eastAsia="zh-CN" w:bidi="ar-SA"/>
      </w:rPr>
    </w:lvl>
    <w:lvl w:ilvl="6" w:tentative="0">
      <w:start w:val="0"/>
      <w:numFmt w:val="bullet"/>
      <w:lvlText w:val="•"/>
      <w:lvlJc w:val="left"/>
      <w:pPr>
        <w:ind w:left="5345" w:hanging="181"/>
      </w:pPr>
      <w:rPr>
        <w:rFonts w:hint="default"/>
        <w:lang w:val="en-US" w:eastAsia="zh-CN" w:bidi="ar-SA"/>
      </w:rPr>
    </w:lvl>
    <w:lvl w:ilvl="7" w:tentative="0">
      <w:start w:val="0"/>
      <w:numFmt w:val="bullet"/>
      <w:lvlText w:val="•"/>
      <w:lvlJc w:val="left"/>
      <w:pPr>
        <w:ind w:left="6580" w:hanging="181"/>
      </w:pPr>
      <w:rPr>
        <w:rFonts w:hint="default"/>
        <w:lang w:val="en-US" w:eastAsia="zh-CN" w:bidi="ar-SA"/>
      </w:rPr>
    </w:lvl>
    <w:lvl w:ilvl="8" w:tentative="0">
      <w:start w:val="0"/>
      <w:numFmt w:val="bullet"/>
      <w:lvlText w:val="•"/>
      <w:lvlJc w:val="left"/>
      <w:pPr>
        <w:ind w:left="7815" w:hanging="181"/>
      </w:pPr>
      <w:rPr>
        <w:rFonts w:hint="default"/>
        <w:lang w:val="en-US" w:eastAsia="zh-CN" w:bidi="ar-SA"/>
      </w:rPr>
    </w:lvl>
  </w:abstractNum>
  <w:abstractNum w:abstractNumId="44">
    <w:nsid w:val="5E29AB5A"/>
    <w:multiLevelType w:val="multilevel"/>
    <w:tmpl w:val="5E29AB5A"/>
    <w:lvl w:ilvl="0" w:tentative="0">
      <w:start w:val="1"/>
      <w:numFmt w:val="upperLetter"/>
      <w:lvlText w:val="%1."/>
      <w:lvlJc w:val="left"/>
      <w:pPr>
        <w:ind w:left="1338"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234" w:hanging="360"/>
      </w:pPr>
      <w:rPr>
        <w:rFonts w:hint="default"/>
        <w:lang w:val="en-US" w:eastAsia="zh-CN" w:bidi="ar-SA"/>
      </w:rPr>
    </w:lvl>
    <w:lvl w:ilvl="2" w:tentative="0">
      <w:start w:val="0"/>
      <w:numFmt w:val="bullet"/>
      <w:lvlText w:val="•"/>
      <w:lvlJc w:val="left"/>
      <w:pPr>
        <w:ind w:left="3129" w:hanging="360"/>
      </w:pPr>
      <w:rPr>
        <w:rFonts w:hint="default"/>
        <w:lang w:val="en-US" w:eastAsia="zh-CN" w:bidi="ar-SA"/>
      </w:rPr>
    </w:lvl>
    <w:lvl w:ilvl="3" w:tentative="0">
      <w:start w:val="0"/>
      <w:numFmt w:val="bullet"/>
      <w:lvlText w:val="•"/>
      <w:lvlJc w:val="left"/>
      <w:pPr>
        <w:ind w:left="4023" w:hanging="360"/>
      </w:pPr>
      <w:rPr>
        <w:rFonts w:hint="default"/>
        <w:lang w:val="en-US" w:eastAsia="zh-CN" w:bidi="ar-SA"/>
      </w:rPr>
    </w:lvl>
    <w:lvl w:ilvl="4" w:tentative="0">
      <w:start w:val="0"/>
      <w:numFmt w:val="bullet"/>
      <w:lvlText w:val="•"/>
      <w:lvlJc w:val="left"/>
      <w:pPr>
        <w:ind w:left="4918" w:hanging="360"/>
      </w:pPr>
      <w:rPr>
        <w:rFonts w:hint="default"/>
        <w:lang w:val="en-US" w:eastAsia="zh-CN" w:bidi="ar-SA"/>
      </w:rPr>
    </w:lvl>
    <w:lvl w:ilvl="5" w:tentative="0">
      <w:start w:val="0"/>
      <w:numFmt w:val="bullet"/>
      <w:lvlText w:val="•"/>
      <w:lvlJc w:val="left"/>
      <w:pPr>
        <w:ind w:left="5813" w:hanging="360"/>
      </w:pPr>
      <w:rPr>
        <w:rFonts w:hint="default"/>
        <w:lang w:val="en-US" w:eastAsia="zh-CN" w:bidi="ar-SA"/>
      </w:rPr>
    </w:lvl>
    <w:lvl w:ilvl="6" w:tentative="0">
      <w:start w:val="0"/>
      <w:numFmt w:val="bullet"/>
      <w:lvlText w:val="•"/>
      <w:lvlJc w:val="left"/>
      <w:pPr>
        <w:ind w:left="6707" w:hanging="360"/>
      </w:pPr>
      <w:rPr>
        <w:rFonts w:hint="default"/>
        <w:lang w:val="en-US" w:eastAsia="zh-CN" w:bidi="ar-SA"/>
      </w:rPr>
    </w:lvl>
    <w:lvl w:ilvl="7" w:tentative="0">
      <w:start w:val="0"/>
      <w:numFmt w:val="bullet"/>
      <w:lvlText w:val="•"/>
      <w:lvlJc w:val="left"/>
      <w:pPr>
        <w:ind w:left="7602" w:hanging="360"/>
      </w:pPr>
      <w:rPr>
        <w:rFonts w:hint="default"/>
        <w:lang w:val="en-US" w:eastAsia="zh-CN" w:bidi="ar-SA"/>
      </w:rPr>
    </w:lvl>
    <w:lvl w:ilvl="8" w:tentative="0">
      <w:start w:val="0"/>
      <w:numFmt w:val="bullet"/>
      <w:lvlText w:val="•"/>
      <w:lvlJc w:val="left"/>
      <w:pPr>
        <w:ind w:left="8496" w:hanging="360"/>
      </w:pPr>
      <w:rPr>
        <w:rFonts w:hint="default"/>
        <w:lang w:val="en-US" w:eastAsia="zh-CN" w:bidi="ar-SA"/>
      </w:rPr>
    </w:lvl>
  </w:abstractNum>
  <w:abstractNum w:abstractNumId="45">
    <w:nsid w:val="5FFFB1A7"/>
    <w:multiLevelType w:val="multilevel"/>
    <w:tmpl w:val="5FFFB1A7"/>
    <w:lvl w:ilvl="0" w:tentative="0">
      <w:start w:val="1"/>
      <w:numFmt w:val="decimal"/>
      <w:lvlText w:val="%1."/>
      <w:lvlJc w:val="left"/>
      <w:pPr>
        <w:ind w:left="1173" w:hanging="24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2090" w:hanging="241"/>
      </w:pPr>
      <w:rPr>
        <w:rFonts w:hint="default"/>
        <w:lang w:val="en-US" w:eastAsia="zh-CN" w:bidi="ar-SA"/>
      </w:rPr>
    </w:lvl>
    <w:lvl w:ilvl="2" w:tentative="0">
      <w:start w:val="0"/>
      <w:numFmt w:val="bullet"/>
      <w:lvlText w:val="•"/>
      <w:lvlJc w:val="left"/>
      <w:pPr>
        <w:ind w:left="3001" w:hanging="241"/>
      </w:pPr>
      <w:rPr>
        <w:rFonts w:hint="default"/>
        <w:lang w:val="en-US" w:eastAsia="zh-CN" w:bidi="ar-SA"/>
      </w:rPr>
    </w:lvl>
    <w:lvl w:ilvl="3" w:tentative="0">
      <w:start w:val="0"/>
      <w:numFmt w:val="bullet"/>
      <w:lvlText w:val="•"/>
      <w:lvlJc w:val="left"/>
      <w:pPr>
        <w:ind w:left="3911" w:hanging="241"/>
      </w:pPr>
      <w:rPr>
        <w:rFonts w:hint="default"/>
        <w:lang w:val="en-US" w:eastAsia="zh-CN" w:bidi="ar-SA"/>
      </w:rPr>
    </w:lvl>
    <w:lvl w:ilvl="4" w:tentative="0">
      <w:start w:val="0"/>
      <w:numFmt w:val="bullet"/>
      <w:lvlText w:val="•"/>
      <w:lvlJc w:val="left"/>
      <w:pPr>
        <w:ind w:left="4822" w:hanging="241"/>
      </w:pPr>
      <w:rPr>
        <w:rFonts w:hint="default"/>
        <w:lang w:val="en-US" w:eastAsia="zh-CN" w:bidi="ar-SA"/>
      </w:rPr>
    </w:lvl>
    <w:lvl w:ilvl="5" w:tentative="0">
      <w:start w:val="0"/>
      <w:numFmt w:val="bullet"/>
      <w:lvlText w:val="•"/>
      <w:lvlJc w:val="left"/>
      <w:pPr>
        <w:ind w:left="5733" w:hanging="241"/>
      </w:pPr>
      <w:rPr>
        <w:rFonts w:hint="default"/>
        <w:lang w:val="en-US" w:eastAsia="zh-CN" w:bidi="ar-SA"/>
      </w:rPr>
    </w:lvl>
    <w:lvl w:ilvl="6" w:tentative="0">
      <w:start w:val="0"/>
      <w:numFmt w:val="bullet"/>
      <w:lvlText w:val="•"/>
      <w:lvlJc w:val="left"/>
      <w:pPr>
        <w:ind w:left="6643" w:hanging="241"/>
      </w:pPr>
      <w:rPr>
        <w:rFonts w:hint="default"/>
        <w:lang w:val="en-US" w:eastAsia="zh-CN" w:bidi="ar-SA"/>
      </w:rPr>
    </w:lvl>
    <w:lvl w:ilvl="7" w:tentative="0">
      <w:start w:val="0"/>
      <w:numFmt w:val="bullet"/>
      <w:lvlText w:val="•"/>
      <w:lvlJc w:val="left"/>
      <w:pPr>
        <w:ind w:left="7554" w:hanging="241"/>
      </w:pPr>
      <w:rPr>
        <w:rFonts w:hint="default"/>
        <w:lang w:val="en-US" w:eastAsia="zh-CN" w:bidi="ar-SA"/>
      </w:rPr>
    </w:lvl>
    <w:lvl w:ilvl="8" w:tentative="0">
      <w:start w:val="0"/>
      <w:numFmt w:val="bullet"/>
      <w:lvlText w:val="•"/>
      <w:lvlJc w:val="left"/>
      <w:pPr>
        <w:ind w:left="8464" w:hanging="241"/>
      </w:pPr>
      <w:rPr>
        <w:rFonts w:hint="default"/>
        <w:lang w:val="en-US" w:eastAsia="zh-CN" w:bidi="ar-SA"/>
      </w:rPr>
    </w:lvl>
  </w:abstractNum>
  <w:abstractNum w:abstractNumId="46">
    <w:nsid w:val="60382F6E"/>
    <w:multiLevelType w:val="multilevel"/>
    <w:tmpl w:val="60382F6E"/>
    <w:lvl w:ilvl="0" w:tentative="0">
      <w:start w:val="1"/>
      <w:numFmt w:val="decimal"/>
      <w:lvlText w:val="（%1）"/>
      <w:lvlJc w:val="left"/>
      <w:pPr>
        <w:ind w:left="498" w:hanging="616"/>
        <w:jc w:val="left"/>
      </w:pPr>
      <w:rPr>
        <w:rFonts w:hint="default" w:ascii="宋体" w:hAnsi="宋体" w:eastAsia="宋体" w:cs="宋体"/>
        <w:spacing w:val="-22"/>
        <w:w w:val="100"/>
        <w:sz w:val="22"/>
        <w:szCs w:val="22"/>
        <w:lang w:val="en-US" w:eastAsia="zh-CN" w:bidi="ar-SA"/>
      </w:rPr>
    </w:lvl>
    <w:lvl w:ilvl="1" w:tentative="0">
      <w:start w:val="0"/>
      <w:numFmt w:val="bullet"/>
      <w:lvlText w:val="•"/>
      <w:lvlJc w:val="left"/>
      <w:pPr>
        <w:ind w:left="1478" w:hanging="616"/>
      </w:pPr>
      <w:rPr>
        <w:rFonts w:hint="default"/>
        <w:lang w:val="en-US" w:eastAsia="zh-CN" w:bidi="ar-SA"/>
      </w:rPr>
    </w:lvl>
    <w:lvl w:ilvl="2" w:tentative="0">
      <w:start w:val="0"/>
      <w:numFmt w:val="bullet"/>
      <w:lvlText w:val="•"/>
      <w:lvlJc w:val="left"/>
      <w:pPr>
        <w:ind w:left="2457" w:hanging="616"/>
      </w:pPr>
      <w:rPr>
        <w:rFonts w:hint="default"/>
        <w:lang w:val="en-US" w:eastAsia="zh-CN" w:bidi="ar-SA"/>
      </w:rPr>
    </w:lvl>
    <w:lvl w:ilvl="3" w:tentative="0">
      <w:start w:val="0"/>
      <w:numFmt w:val="bullet"/>
      <w:lvlText w:val="•"/>
      <w:lvlJc w:val="left"/>
      <w:pPr>
        <w:ind w:left="3435" w:hanging="616"/>
      </w:pPr>
      <w:rPr>
        <w:rFonts w:hint="default"/>
        <w:lang w:val="en-US" w:eastAsia="zh-CN" w:bidi="ar-SA"/>
      </w:rPr>
    </w:lvl>
    <w:lvl w:ilvl="4" w:tentative="0">
      <w:start w:val="0"/>
      <w:numFmt w:val="bullet"/>
      <w:lvlText w:val="•"/>
      <w:lvlJc w:val="left"/>
      <w:pPr>
        <w:ind w:left="4414" w:hanging="616"/>
      </w:pPr>
      <w:rPr>
        <w:rFonts w:hint="default"/>
        <w:lang w:val="en-US" w:eastAsia="zh-CN" w:bidi="ar-SA"/>
      </w:rPr>
    </w:lvl>
    <w:lvl w:ilvl="5" w:tentative="0">
      <w:start w:val="0"/>
      <w:numFmt w:val="bullet"/>
      <w:lvlText w:val="•"/>
      <w:lvlJc w:val="left"/>
      <w:pPr>
        <w:ind w:left="5393" w:hanging="616"/>
      </w:pPr>
      <w:rPr>
        <w:rFonts w:hint="default"/>
        <w:lang w:val="en-US" w:eastAsia="zh-CN" w:bidi="ar-SA"/>
      </w:rPr>
    </w:lvl>
    <w:lvl w:ilvl="6" w:tentative="0">
      <w:start w:val="0"/>
      <w:numFmt w:val="bullet"/>
      <w:lvlText w:val="•"/>
      <w:lvlJc w:val="left"/>
      <w:pPr>
        <w:ind w:left="6371" w:hanging="616"/>
      </w:pPr>
      <w:rPr>
        <w:rFonts w:hint="default"/>
        <w:lang w:val="en-US" w:eastAsia="zh-CN" w:bidi="ar-SA"/>
      </w:rPr>
    </w:lvl>
    <w:lvl w:ilvl="7" w:tentative="0">
      <w:start w:val="0"/>
      <w:numFmt w:val="bullet"/>
      <w:lvlText w:val="•"/>
      <w:lvlJc w:val="left"/>
      <w:pPr>
        <w:ind w:left="7350" w:hanging="616"/>
      </w:pPr>
      <w:rPr>
        <w:rFonts w:hint="default"/>
        <w:lang w:val="en-US" w:eastAsia="zh-CN" w:bidi="ar-SA"/>
      </w:rPr>
    </w:lvl>
    <w:lvl w:ilvl="8" w:tentative="0">
      <w:start w:val="0"/>
      <w:numFmt w:val="bullet"/>
      <w:lvlText w:val="•"/>
      <w:lvlJc w:val="left"/>
      <w:pPr>
        <w:ind w:left="8328" w:hanging="616"/>
      </w:pPr>
      <w:rPr>
        <w:rFonts w:hint="default"/>
        <w:lang w:val="en-US" w:eastAsia="zh-CN" w:bidi="ar-SA"/>
      </w:rPr>
    </w:lvl>
  </w:abstractNum>
  <w:abstractNum w:abstractNumId="47">
    <w:nsid w:val="629F7852"/>
    <w:multiLevelType w:val="multilevel"/>
    <w:tmpl w:val="629F7852"/>
    <w:lvl w:ilvl="0" w:tentative="0">
      <w:start w:val="0"/>
      <w:numFmt w:val="bullet"/>
      <w:lvlText w:val=""/>
      <w:lvlJc w:val="left"/>
      <w:pPr>
        <w:ind w:left="303" w:hanging="162"/>
      </w:pPr>
      <w:rPr>
        <w:rFonts w:hint="default" w:ascii="Wingdings 2" w:hAnsi="Wingdings 2" w:eastAsia="Wingdings 2" w:cs="Wingdings 2"/>
        <w:w w:val="100"/>
        <w:sz w:val="16"/>
        <w:szCs w:val="16"/>
        <w:lang w:val="en-US" w:eastAsia="zh-CN" w:bidi="ar-SA"/>
      </w:rPr>
    </w:lvl>
    <w:lvl w:ilvl="1" w:tentative="0">
      <w:start w:val="0"/>
      <w:numFmt w:val="bullet"/>
      <w:lvlText w:val="•"/>
      <w:lvlJc w:val="left"/>
      <w:pPr>
        <w:ind w:left="416" w:hanging="162"/>
      </w:pPr>
      <w:rPr>
        <w:rFonts w:hint="default"/>
        <w:lang w:val="en-US" w:eastAsia="zh-CN" w:bidi="ar-SA"/>
      </w:rPr>
    </w:lvl>
    <w:lvl w:ilvl="2" w:tentative="0">
      <w:start w:val="0"/>
      <w:numFmt w:val="bullet"/>
      <w:lvlText w:val="•"/>
      <w:lvlJc w:val="left"/>
      <w:pPr>
        <w:ind w:left="532" w:hanging="162"/>
      </w:pPr>
      <w:rPr>
        <w:rFonts w:hint="default"/>
        <w:lang w:val="en-US" w:eastAsia="zh-CN" w:bidi="ar-SA"/>
      </w:rPr>
    </w:lvl>
    <w:lvl w:ilvl="3" w:tentative="0">
      <w:start w:val="0"/>
      <w:numFmt w:val="bullet"/>
      <w:lvlText w:val="•"/>
      <w:lvlJc w:val="left"/>
      <w:pPr>
        <w:ind w:left="648" w:hanging="162"/>
      </w:pPr>
      <w:rPr>
        <w:rFonts w:hint="default"/>
        <w:lang w:val="en-US" w:eastAsia="zh-CN" w:bidi="ar-SA"/>
      </w:rPr>
    </w:lvl>
    <w:lvl w:ilvl="4" w:tentative="0">
      <w:start w:val="0"/>
      <w:numFmt w:val="bullet"/>
      <w:lvlText w:val="•"/>
      <w:lvlJc w:val="left"/>
      <w:pPr>
        <w:ind w:left="765" w:hanging="162"/>
      </w:pPr>
      <w:rPr>
        <w:rFonts w:hint="default"/>
        <w:lang w:val="en-US" w:eastAsia="zh-CN" w:bidi="ar-SA"/>
      </w:rPr>
    </w:lvl>
    <w:lvl w:ilvl="5" w:tentative="0">
      <w:start w:val="0"/>
      <w:numFmt w:val="bullet"/>
      <w:lvlText w:val="•"/>
      <w:lvlJc w:val="left"/>
      <w:pPr>
        <w:ind w:left="881" w:hanging="162"/>
      </w:pPr>
      <w:rPr>
        <w:rFonts w:hint="default"/>
        <w:lang w:val="en-US" w:eastAsia="zh-CN" w:bidi="ar-SA"/>
      </w:rPr>
    </w:lvl>
    <w:lvl w:ilvl="6" w:tentative="0">
      <w:start w:val="0"/>
      <w:numFmt w:val="bullet"/>
      <w:lvlText w:val="•"/>
      <w:lvlJc w:val="left"/>
      <w:pPr>
        <w:ind w:left="997" w:hanging="162"/>
      </w:pPr>
      <w:rPr>
        <w:rFonts w:hint="default"/>
        <w:lang w:val="en-US" w:eastAsia="zh-CN" w:bidi="ar-SA"/>
      </w:rPr>
    </w:lvl>
    <w:lvl w:ilvl="7" w:tentative="0">
      <w:start w:val="0"/>
      <w:numFmt w:val="bullet"/>
      <w:lvlText w:val="•"/>
      <w:lvlJc w:val="left"/>
      <w:pPr>
        <w:ind w:left="1114" w:hanging="162"/>
      </w:pPr>
      <w:rPr>
        <w:rFonts w:hint="default"/>
        <w:lang w:val="en-US" w:eastAsia="zh-CN" w:bidi="ar-SA"/>
      </w:rPr>
    </w:lvl>
    <w:lvl w:ilvl="8" w:tentative="0">
      <w:start w:val="0"/>
      <w:numFmt w:val="bullet"/>
      <w:lvlText w:val="•"/>
      <w:lvlJc w:val="left"/>
      <w:pPr>
        <w:ind w:left="1230" w:hanging="162"/>
      </w:pPr>
      <w:rPr>
        <w:rFonts w:hint="default"/>
        <w:lang w:val="en-US" w:eastAsia="zh-CN" w:bidi="ar-SA"/>
      </w:rPr>
    </w:lvl>
  </w:abstractNum>
  <w:abstractNum w:abstractNumId="48">
    <w:nsid w:val="65CD0074"/>
    <w:multiLevelType w:val="multilevel"/>
    <w:tmpl w:val="65CD0074"/>
    <w:lvl w:ilvl="0" w:tentative="0">
      <w:start w:val="1"/>
      <w:numFmt w:val="upperLetter"/>
      <w:lvlText w:val="%1."/>
      <w:lvlJc w:val="left"/>
      <w:pPr>
        <w:ind w:left="1338"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234" w:hanging="360"/>
      </w:pPr>
      <w:rPr>
        <w:rFonts w:hint="default"/>
        <w:lang w:val="en-US" w:eastAsia="zh-CN" w:bidi="ar-SA"/>
      </w:rPr>
    </w:lvl>
    <w:lvl w:ilvl="2" w:tentative="0">
      <w:start w:val="0"/>
      <w:numFmt w:val="bullet"/>
      <w:lvlText w:val="•"/>
      <w:lvlJc w:val="left"/>
      <w:pPr>
        <w:ind w:left="3129" w:hanging="360"/>
      </w:pPr>
      <w:rPr>
        <w:rFonts w:hint="default"/>
        <w:lang w:val="en-US" w:eastAsia="zh-CN" w:bidi="ar-SA"/>
      </w:rPr>
    </w:lvl>
    <w:lvl w:ilvl="3" w:tentative="0">
      <w:start w:val="0"/>
      <w:numFmt w:val="bullet"/>
      <w:lvlText w:val="•"/>
      <w:lvlJc w:val="left"/>
      <w:pPr>
        <w:ind w:left="4023" w:hanging="360"/>
      </w:pPr>
      <w:rPr>
        <w:rFonts w:hint="default"/>
        <w:lang w:val="en-US" w:eastAsia="zh-CN" w:bidi="ar-SA"/>
      </w:rPr>
    </w:lvl>
    <w:lvl w:ilvl="4" w:tentative="0">
      <w:start w:val="0"/>
      <w:numFmt w:val="bullet"/>
      <w:lvlText w:val="•"/>
      <w:lvlJc w:val="left"/>
      <w:pPr>
        <w:ind w:left="4918" w:hanging="360"/>
      </w:pPr>
      <w:rPr>
        <w:rFonts w:hint="default"/>
        <w:lang w:val="en-US" w:eastAsia="zh-CN" w:bidi="ar-SA"/>
      </w:rPr>
    </w:lvl>
    <w:lvl w:ilvl="5" w:tentative="0">
      <w:start w:val="0"/>
      <w:numFmt w:val="bullet"/>
      <w:lvlText w:val="•"/>
      <w:lvlJc w:val="left"/>
      <w:pPr>
        <w:ind w:left="5813" w:hanging="360"/>
      </w:pPr>
      <w:rPr>
        <w:rFonts w:hint="default"/>
        <w:lang w:val="en-US" w:eastAsia="zh-CN" w:bidi="ar-SA"/>
      </w:rPr>
    </w:lvl>
    <w:lvl w:ilvl="6" w:tentative="0">
      <w:start w:val="0"/>
      <w:numFmt w:val="bullet"/>
      <w:lvlText w:val="•"/>
      <w:lvlJc w:val="left"/>
      <w:pPr>
        <w:ind w:left="6707" w:hanging="360"/>
      </w:pPr>
      <w:rPr>
        <w:rFonts w:hint="default"/>
        <w:lang w:val="en-US" w:eastAsia="zh-CN" w:bidi="ar-SA"/>
      </w:rPr>
    </w:lvl>
    <w:lvl w:ilvl="7" w:tentative="0">
      <w:start w:val="0"/>
      <w:numFmt w:val="bullet"/>
      <w:lvlText w:val="•"/>
      <w:lvlJc w:val="left"/>
      <w:pPr>
        <w:ind w:left="7602" w:hanging="360"/>
      </w:pPr>
      <w:rPr>
        <w:rFonts w:hint="default"/>
        <w:lang w:val="en-US" w:eastAsia="zh-CN" w:bidi="ar-SA"/>
      </w:rPr>
    </w:lvl>
    <w:lvl w:ilvl="8" w:tentative="0">
      <w:start w:val="0"/>
      <w:numFmt w:val="bullet"/>
      <w:lvlText w:val="•"/>
      <w:lvlJc w:val="left"/>
      <w:pPr>
        <w:ind w:left="8496" w:hanging="360"/>
      </w:pPr>
      <w:rPr>
        <w:rFonts w:hint="default"/>
        <w:lang w:val="en-US" w:eastAsia="zh-CN" w:bidi="ar-SA"/>
      </w:rPr>
    </w:lvl>
  </w:abstractNum>
  <w:abstractNum w:abstractNumId="49">
    <w:nsid w:val="72183CF9"/>
    <w:multiLevelType w:val="multilevel"/>
    <w:tmpl w:val="72183CF9"/>
    <w:lvl w:ilvl="0" w:tentative="0">
      <w:start w:val="2"/>
      <w:numFmt w:val="decimal"/>
      <w:lvlText w:val="%1"/>
      <w:lvlJc w:val="left"/>
      <w:pPr>
        <w:ind w:left="1057" w:hanging="560"/>
        <w:jc w:val="left"/>
      </w:pPr>
      <w:rPr>
        <w:rFonts w:hint="default"/>
        <w:lang w:val="en-US" w:eastAsia="zh-CN" w:bidi="ar-SA"/>
      </w:rPr>
    </w:lvl>
    <w:lvl w:ilvl="1" w:tentative="0">
      <w:start w:val="1"/>
      <w:numFmt w:val="decimal"/>
      <w:lvlText w:val="%1.%2"/>
      <w:lvlJc w:val="left"/>
      <w:pPr>
        <w:ind w:left="1057" w:hanging="560"/>
        <w:jc w:val="left"/>
      </w:pPr>
      <w:rPr>
        <w:rFonts w:hint="default" w:ascii="Times New Roman" w:hAnsi="Times New Roman" w:eastAsia="Times New Roman" w:cs="Times New Roman"/>
        <w:spacing w:val="-1"/>
        <w:w w:val="99"/>
        <w:sz w:val="32"/>
        <w:szCs w:val="32"/>
        <w:lang w:val="en-US" w:eastAsia="zh-CN" w:bidi="ar-SA"/>
      </w:rPr>
    </w:lvl>
    <w:lvl w:ilvl="2" w:tentative="0">
      <w:start w:val="1"/>
      <w:numFmt w:val="decimal"/>
      <w:lvlText w:val="%1.%2.%3"/>
      <w:lvlJc w:val="left"/>
      <w:pPr>
        <w:ind w:left="1196" w:hanging="699"/>
        <w:jc w:val="left"/>
      </w:pPr>
      <w:rPr>
        <w:rFonts w:hint="default" w:ascii="Times New Roman" w:hAnsi="Times New Roman" w:eastAsia="Times New Roman" w:cs="Times New Roman"/>
        <w:spacing w:val="-2"/>
        <w:w w:val="100"/>
        <w:sz w:val="28"/>
        <w:szCs w:val="28"/>
        <w:lang w:val="en-US" w:eastAsia="zh-CN" w:bidi="ar-SA"/>
      </w:rPr>
    </w:lvl>
    <w:lvl w:ilvl="3" w:tentative="0">
      <w:start w:val="1"/>
      <w:numFmt w:val="decimal"/>
      <w:lvlText w:val="%4."/>
      <w:lvlJc w:val="left"/>
      <w:pPr>
        <w:ind w:left="1159" w:hanging="181"/>
        <w:jc w:val="left"/>
      </w:pPr>
      <w:rPr>
        <w:rFonts w:hint="default" w:ascii="Times New Roman" w:hAnsi="Times New Roman" w:eastAsia="Times New Roman" w:cs="Times New Roman"/>
        <w:b/>
        <w:bCs/>
        <w:w w:val="100"/>
        <w:position w:val="2"/>
        <w:sz w:val="22"/>
        <w:szCs w:val="22"/>
        <w:lang w:val="en-US" w:eastAsia="zh-CN" w:bidi="ar-SA"/>
      </w:rPr>
    </w:lvl>
    <w:lvl w:ilvl="4" w:tentative="0">
      <w:start w:val="0"/>
      <w:numFmt w:val="bullet"/>
      <w:lvlText w:val="•"/>
      <w:lvlJc w:val="left"/>
      <w:pPr>
        <w:ind w:left="3471" w:hanging="181"/>
      </w:pPr>
      <w:rPr>
        <w:rFonts w:hint="default"/>
        <w:lang w:val="en-US" w:eastAsia="zh-CN" w:bidi="ar-SA"/>
      </w:rPr>
    </w:lvl>
    <w:lvl w:ilvl="5" w:tentative="0">
      <w:start w:val="0"/>
      <w:numFmt w:val="bullet"/>
      <w:lvlText w:val="•"/>
      <w:lvlJc w:val="left"/>
      <w:pPr>
        <w:ind w:left="4607" w:hanging="181"/>
      </w:pPr>
      <w:rPr>
        <w:rFonts w:hint="default"/>
        <w:lang w:val="en-US" w:eastAsia="zh-CN" w:bidi="ar-SA"/>
      </w:rPr>
    </w:lvl>
    <w:lvl w:ilvl="6" w:tentative="0">
      <w:start w:val="0"/>
      <w:numFmt w:val="bullet"/>
      <w:lvlText w:val="•"/>
      <w:lvlJc w:val="left"/>
      <w:pPr>
        <w:ind w:left="5743" w:hanging="181"/>
      </w:pPr>
      <w:rPr>
        <w:rFonts w:hint="default"/>
        <w:lang w:val="en-US" w:eastAsia="zh-CN" w:bidi="ar-SA"/>
      </w:rPr>
    </w:lvl>
    <w:lvl w:ilvl="7" w:tentative="0">
      <w:start w:val="0"/>
      <w:numFmt w:val="bullet"/>
      <w:lvlText w:val="•"/>
      <w:lvlJc w:val="left"/>
      <w:pPr>
        <w:ind w:left="6878" w:hanging="181"/>
      </w:pPr>
      <w:rPr>
        <w:rFonts w:hint="default"/>
        <w:lang w:val="en-US" w:eastAsia="zh-CN" w:bidi="ar-SA"/>
      </w:rPr>
    </w:lvl>
    <w:lvl w:ilvl="8" w:tentative="0">
      <w:start w:val="0"/>
      <w:numFmt w:val="bullet"/>
      <w:lvlText w:val="•"/>
      <w:lvlJc w:val="left"/>
      <w:pPr>
        <w:ind w:left="8014" w:hanging="181"/>
      </w:pPr>
      <w:rPr>
        <w:rFonts w:hint="default"/>
        <w:lang w:val="en-US" w:eastAsia="zh-CN" w:bidi="ar-SA"/>
      </w:rPr>
    </w:lvl>
  </w:abstractNum>
  <w:abstractNum w:abstractNumId="50">
    <w:nsid w:val="74C28B35"/>
    <w:multiLevelType w:val="multilevel"/>
    <w:tmpl w:val="74C28B35"/>
    <w:lvl w:ilvl="0" w:tentative="0">
      <w:start w:val="1"/>
      <w:numFmt w:val="upperLetter"/>
      <w:lvlText w:val="%1."/>
      <w:lvlJc w:val="left"/>
      <w:pPr>
        <w:ind w:left="1338"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2234" w:hanging="360"/>
      </w:pPr>
      <w:rPr>
        <w:rFonts w:hint="default"/>
        <w:lang w:val="en-US" w:eastAsia="zh-CN" w:bidi="ar-SA"/>
      </w:rPr>
    </w:lvl>
    <w:lvl w:ilvl="2" w:tentative="0">
      <w:start w:val="0"/>
      <w:numFmt w:val="bullet"/>
      <w:lvlText w:val="•"/>
      <w:lvlJc w:val="left"/>
      <w:pPr>
        <w:ind w:left="3129" w:hanging="360"/>
      </w:pPr>
      <w:rPr>
        <w:rFonts w:hint="default"/>
        <w:lang w:val="en-US" w:eastAsia="zh-CN" w:bidi="ar-SA"/>
      </w:rPr>
    </w:lvl>
    <w:lvl w:ilvl="3" w:tentative="0">
      <w:start w:val="0"/>
      <w:numFmt w:val="bullet"/>
      <w:lvlText w:val="•"/>
      <w:lvlJc w:val="left"/>
      <w:pPr>
        <w:ind w:left="4023" w:hanging="360"/>
      </w:pPr>
      <w:rPr>
        <w:rFonts w:hint="default"/>
        <w:lang w:val="en-US" w:eastAsia="zh-CN" w:bidi="ar-SA"/>
      </w:rPr>
    </w:lvl>
    <w:lvl w:ilvl="4" w:tentative="0">
      <w:start w:val="0"/>
      <w:numFmt w:val="bullet"/>
      <w:lvlText w:val="•"/>
      <w:lvlJc w:val="left"/>
      <w:pPr>
        <w:ind w:left="4918" w:hanging="360"/>
      </w:pPr>
      <w:rPr>
        <w:rFonts w:hint="default"/>
        <w:lang w:val="en-US" w:eastAsia="zh-CN" w:bidi="ar-SA"/>
      </w:rPr>
    </w:lvl>
    <w:lvl w:ilvl="5" w:tentative="0">
      <w:start w:val="0"/>
      <w:numFmt w:val="bullet"/>
      <w:lvlText w:val="•"/>
      <w:lvlJc w:val="left"/>
      <w:pPr>
        <w:ind w:left="5813" w:hanging="360"/>
      </w:pPr>
      <w:rPr>
        <w:rFonts w:hint="default"/>
        <w:lang w:val="en-US" w:eastAsia="zh-CN" w:bidi="ar-SA"/>
      </w:rPr>
    </w:lvl>
    <w:lvl w:ilvl="6" w:tentative="0">
      <w:start w:val="0"/>
      <w:numFmt w:val="bullet"/>
      <w:lvlText w:val="•"/>
      <w:lvlJc w:val="left"/>
      <w:pPr>
        <w:ind w:left="6707" w:hanging="360"/>
      </w:pPr>
      <w:rPr>
        <w:rFonts w:hint="default"/>
        <w:lang w:val="en-US" w:eastAsia="zh-CN" w:bidi="ar-SA"/>
      </w:rPr>
    </w:lvl>
    <w:lvl w:ilvl="7" w:tentative="0">
      <w:start w:val="0"/>
      <w:numFmt w:val="bullet"/>
      <w:lvlText w:val="•"/>
      <w:lvlJc w:val="left"/>
      <w:pPr>
        <w:ind w:left="7602" w:hanging="360"/>
      </w:pPr>
      <w:rPr>
        <w:rFonts w:hint="default"/>
        <w:lang w:val="en-US" w:eastAsia="zh-CN" w:bidi="ar-SA"/>
      </w:rPr>
    </w:lvl>
    <w:lvl w:ilvl="8" w:tentative="0">
      <w:start w:val="0"/>
      <w:numFmt w:val="bullet"/>
      <w:lvlText w:val="•"/>
      <w:lvlJc w:val="left"/>
      <w:pPr>
        <w:ind w:left="8496" w:hanging="360"/>
      </w:pPr>
      <w:rPr>
        <w:rFonts w:hint="default"/>
        <w:lang w:val="en-US" w:eastAsia="zh-CN" w:bidi="ar-SA"/>
      </w:rPr>
    </w:lvl>
  </w:abstractNum>
  <w:abstractNum w:abstractNumId="51">
    <w:nsid w:val="77ECEA79"/>
    <w:multiLevelType w:val="multilevel"/>
    <w:tmpl w:val="77ECEA79"/>
    <w:lvl w:ilvl="0" w:tentative="0">
      <w:start w:val="0"/>
      <w:numFmt w:val="bullet"/>
      <w:lvlText w:val=""/>
      <w:lvlJc w:val="left"/>
      <w:pPr>
        <w:ind w:left="203" w:hanging="162"/>
      </w:pPr>
      <w:rPr>
        <w:rFonts w:hint="default" w:ascii="Wingdings 2" w:hAnsi="Wingdings 2" w:eastAsia="Wingdings 2" w:cs="Wingdings 2"/>
        <w:w w:val="100"/>
        <w:sz w:val="16"/>
        <w:szCs w:val="16"/>
        <w:lang w:val="en-US" w:eastAsia="zh-CN" w:bidi="ar-SA"/>
      </w:rPr>
    </w:lvl>
    <w:lvl w:ilvl="1" w:tentative="0">
      <w:start w:val="0"/>
      <w:numFmt w:val="bullet"/>
      <w:lvlText w:val="•"/>
      <w:lvlJc w:val="left"/>
      <w:pPr>
        <w:ind w:left="305" w:hanging="162"/>
      </w:pPr>
      <w:rPr>
        <w:rFonts w:hint="default"/>
        <w:lang w:val="en-US" w:eastAsia="zh-CN" w:bidi="ar-SA"/>
      </w:rPr>
    </w:lvl>
    <w:lvl w:ilvl="2" w:tentative="0">
      <w:start w:val="0"/>
      <w:numFmt w:val="bullet"/>
      <w:lvlText w:val="•"/>
      <w:lvlJc w:val="left"/>
      <w:pPr>
        <w:ind w:left="410" w:hanging="162"/>
      </w:pPr>
      <w:rPr>
        <w:rFonts w:hint="default"/>
        <w:lang w:val="en-US" w:eastAsia="zh-CN" w:bidi="ar-SA"/>
      </w:rPr>
    </w:lvl>
    <w:lvl w:ilvl="3" w:tentative="0">
      <w:start w:val="0"/>
      <w:numFmt w:val="bullet"/>
      <w:lvlText w:val="•"/>
      <w:lvlJc w:val="left"/>
      <w:pPr>
        <w:ind w:left="516" w:hanging="162"/>
      </w:pPr>
      <w:rPr>
        <w:rFonts w:hint="default"/>
        <w:lang w:val="en-US" w:eastAsia="zh-CN" w:bidi="ar-SA"/>
      </w:rPr>
    </w:lvl>
    <w:lvl w:ilvl="4" w:tentative="0">
      <w:start w:val="0"/>
      <w:numFmt w:val="bullet"/>
      <w:lvlText w:val="•"/>
      <w:lvlJc w:val="left"/>
      <w:pPr>
        <w:ind w:left="621" w:hanging="162"/>
      </w:pPr>
      <w:rPr>
        <w:rFonts w:hint="default"/>
        <w:lang w:val="en-US" w:eastAsia="zh-CN" w:bidi="ar-SA"/>
      </w:rPr>
    </w:lvl>
    <w:lvl w:ilvl="5" w:tentative="0">
      <w:start w:val="0"/>
      <w:numFmt w:val="bullet"/>
      <w:lvlText w:val="•"/>
      <w:lvlJc w:val="left"/>
      <w:pPr>
        <w:ind w:left="727" w:hanging="162"/>
      </w:pPr>
      <w:rPr>
        <w:rFonts w:hint="default"/>
        <w:lang w:val="en-US" w:eastAsia="zh-CN" w:bidi="ar-SA"/>
      </w:rPr>
    </w:lvl>
    <w:lvl w:ilvl="6" w:tentative="0">
      <w:start w:val="0"/>
      <w:numFmt w:val="bullet"/>
      <w:lvlText w:val="•"/>
      <w:lvlJc w:val="left"/>
      <w:pPr>
        <w:ind w:left="832" w:hanging="162"/>
      </w:pPr>
      <w:rPr>
        <w:rFonts w:hint="default"/>
        <w:lang w:val="en-US" w:eastAsia="zh-CN" w:bidi="ar-SA"/>
      </w:rPr>
    </w:lvl>
    <w:lvl w:ilvl="7" w:tentative="0">
      <w:start w:val="0"/>
      <w:numFmt w:val="bullet"/>
      <w:lvlText w:val="•"/>
      <w:lvlJc w:val="left"/>
      <w:pPr>
        <w:ind w:left="937" w:hanging="162"/>
      </w:pPr>
      <w:rPr>
        <w:rFonts w:hint="default"/>
        <w:lang w:val="en-US" w:eastAsia="zh-CN" w:bidi="ar-SA"/>
      </w:rPr>
    </w:lvl>
    <w:lvl w:ilvl="8" w:tentative="0">
      <w:start w:val="0"/>
      <w:numFmt w:val="bullet"/>
      <w:lvlText w:val="•"/>
      <w:lvlJc w:val="left"/>
      <w:pPr>
        <w:ind w:left="1043" w:hanging="162"/>
      </w:pPr>
      <w:rPr>
        <w:rFonts w:hint="default"/>
        <w:lang w:val="en-US" w:eastAsia="zh-CN" w:bidi="ar-SA"/>
      </w:rPr>
    </w:lvl>
  </w:abstractNum>
  <w:abstractNum w:abstractNumId="52">
    <w:nsid w:val="79AA4FA4"/>
    <w:multiLevelType w:val="multilevel"/>
    <w:tmpl w:val="79AA4FA4"/>
    <w:lvl w:ilvl="0" w:tentative="0">
      <w:start w:val="1"/>
      <w:numFmt w:val="decimal"/>
      <w:lvlText w:val="（%1）"/>
      <w:lvlJc w:val="left"/>
      <w:pPr>
        <w:ind w:left="498" w:hanging="601"/>
        <w:jc w:val="left"/>
      </w:pPr>
      <w:rPr>
        <w:rFonts w:hint="default" w:ascii="宋体" w:hAnsi="宋体" w:eastAsia="宋体" w:cs="宋体"/>
        <w:w w:val="100"/>
        <w:sz w:val="22"/>
        <w:szCs w:val="22"/>
        <w:lang w:val="en-US" w:eastAsia="zh-CN" w:bidi="ar-SA"/>
      </w:rPr>
    </w:lvl>
    <w:lvl w:ilvl="1" w:tentative="0">
      <w:start w:val="0"/>
      <w:numFmt w:val="bullet"/>
      <w:lvlText w:val="•"/>
      <w:lvlJc w:val="left"/>
      <w:pPr>
        <w:ind w:left="1478" w:hanging="601"/>
      </w:pPr>
      <w:rPr>
        <w:rFonts w:hint="default"/>
        <w:lang w:val="en-US" w:eastAsia="zh-CN" w:bidi="ar-SA"/>
      </w:rPr>
    </w:lvl>
    <w:lvl w:ilvl="2" w:tentative="0">
      <w:start w:val="0"/>
      <w:numFmt w:val="bullet"/>
      <w:lvlText w:val="•"/>
      <w:lvlJc w:val="left"/>
      <w:pPr>
        <w:ind w:left="2457" w:hanging="601"/>
      </w:pPr>
      <w:rPr>
        <w:rFonts w:hint="default"/>
        <w:lang w:val="en-US" w:eastAsia="zh-CN" w:bidi="ar-SA"/>
      </w:rPr>
    </w:lvl>
    <w:lvl w:ilvl="3" w:tentative="0">
      <w:start w:val="0"/>
      <w:numFmt w:val="bullet"/>
      <w:lvlText w:val="•"/>
      <w:lvlJc w:val="left"/>
      <w:pPr>
        <w:ind w:left="3435" w:hanging="601"/>
      </w:pPr>
      <w:rPr>
        <w:rFonts w:hint="default"/>
        <w:lang w:val="en-US" w:eastAsia="zh-CN" w:bidi="ar-SA"/>
      </w:rPr>
    </w:lvl>
    <w:lvl w:ilvl="4" w:tentative="0">
      <w:start w:val="0"/>
      <w:numFmt w:val="bullet"/>
      <w:lvlText w:val="•"/>
      <w:lvlJc w:val="left"/>
      <w:pPr>
        <w:ind w:left="4414" w:hanging="601"/>
      </w:pPr>
      <w:rPr>
        <w:rFonts w:hint="default"/>
        <w:lang w:val="en-US" w:eastAsia="zh-CN" w:bidi="ar-SA"/>
      </w:rPr>
    </w:lvl>
    <w:lvl w:ilvl="5" w:tentative="0">
      <w:start w:val="0"/>
      <w:numFmt w:val="bullet"/>
      <w:lvlText w:val="•"/>
      <w:lvlJc w:val="left"/>
      <w:pPr>
        <w:ind w:left="5393" w:hanging="601"/>
      </w:pPr>
      <w:rPr>
        <w:rFonts w:hint="default"/>
        <w:lang w:val="en-US" w:eastAsia="zh-CN" w:bidi="ar-SA"/>
      </w:rPr>
    </w:lvl>
    <w:lvl w:ilvl="6" w:tentative="0">
      <w:start w:val="0"/>
      <w:numFmt w:val="bullet"/>
      <w:lvlText w:val="•"/>
      <w:lvlJc w:val="left"/>
      <w:pPr>
        <w:ind w:left="6371" w:hanging="601"/>
      </w:pPr>
      <w:rPr>
        <w:rFonts w:hint="default"/>
        <w:lang w:val="en-US" w:eastAsia="zh-CN" w:bidi="ar-SA"/>
      </w:rPr>
    </w:lvl>
    <w:lvl w:ilvl="7" w:tentative="0">
      <w:start w:val="0"/>
      <w:numFmt w:val="bullet"/>
      <w:lvlText w:val="•"/>
      <w:lvlJc w:val="left"/>
      <w:pPr>
        <w:ind w:left="7350" w:hanging="601"/>
      </w:pPr>
      <w:rPr>
        <w:rFonts w:hint="default"/>
        <w:lang w:val="en-US" w:eastAsia="zh-CN" w:bidi="ar-SA"/>
      </w:rPr>
    </w:lvl>
    <w:lvl w:ilvl="8" w:tentative="0">
      <w:start w:val="0"/>
      <w:numFmt w:val="bullet"/>
      <w:lvlText w:val="•"/>
      <w:lvlJc w:val="left"/>
      <w:pPr>
        <w:ind w:left="8328" w:hanging="601"/>
      </w:pPr>
      <w:rPr>
        <w:rFonts w:hint="default"/>
        <w:lang w:val="en-US" w:eastAsia="zh-CN" w:bidi="ar-SA"/>
      </w:rPr>
    </w:lvl>
  </w:abstractNum>
  <w:abstractNum w:abstractNumId="53">
    <w:nsid w:val="7C246926"/>
    <w:multiLevelType w:val="multilevel"/>
    <w:tmpl w:val="7C246926"/>
    <w:lvl w:ilvl="0" w:tentative="0">
      <w:start w:val="1"/>
      <w:numFmt w:val="decimal"/>
      <w:lvlText w:val="（%1）"/>
      <w:lvlJc w:val="left"/>
      <w:pPr>
        <w:ind w:left="498" w:hanging="616"/>
        <w:jc w:val="left"/>
      </w:pPr>
      <w:rPr>
        <w:rFonts w:hint="default" w:ascii="宋体" w:hAnsi="宋体" w:eastAsia="宋体" w:cs="宋体"/>
        <w:spacing w:val="-36"/>
        <w:w w:val="100"/>
        <w:sz w:val="22"/>
        <w:szCs w:val="22"/>
        <w:lang w:val="en-US" w:eastAsia="zh-CN" w:bidi="ar-SA"/>
      </w:rPr>
    </w:lvl>
    <w:lvl w:ilvl="1" w:tentative="0">
      <w:start w:val="0"/>
      <w:numFmt w:val="bullet"/>
      <w:lvlText w:val="•"/>
      <w:lvlJc w:val="left"/>
      <w:pPr>
        <w:ind w:left="1478" w:hanging="616"/>
      </w:pPr>
      <w:rPr>
        <w:rFonts w:hint="default"/>
        <w:lang w:val="en-US" w:eastAsia="zh-CN" w:bidi="ar-SA"/>
      </w:rPr>
    </w:lvl>
    <w:lvl w:ilvl="2" w:tentative="0">
      <w:start w:val="0"/>
      <w:numFmt w:val="bullet"/>
      <w:lvlText w:val="•"/>
      <w:lvlJc w:val="left"/>
      <w:pPr>
        <w:ind w:left="2457" w:hanging="616"/>
      </w:pPr>
      <w:rPr>
        <w:rFonts w:hint="default"/>
        <w:lang w:val="en-US" w:eastAsia="zh-CN" w:bidi="ar-SA"/>
      </w:rPr>
    </w:lvl>
    <w:lvl w:ilvl="3" w:tentative="0">
      <w:start w:val="0"/>
      <w:numFmt w:val="bullet"/>
      <w:lvlText w:val="•"/>
      <w:lvlJc w:val="left"/>
      <w:pPr>
        <w:ind w:left="3435" w:hanging="616"/>
      </w:pPr>
      <w:rPr>
        <w:rFonts w:hint="default"/>
        <w:lang w:val="en-US" w:eastAsia="zh-CN" w:bidi="ar-SA"/>
      </w:rPr>
    </w:lvl>
    <w:lvl w:ilvl="4" w:tentative="0">
      <w:start w:val="0"/>
      <w:numFmt w:val="bullet"/>
      <w:lvlText w:val="•"/>
      <w:lvlJc w:val="left"/>
      <w:pPr>
        <w:ind w:left="4414" w:hanging="616"/>
      </w:pPr>
      <w:rPr>
        <w:rFonts w:hint="default"/>
        <w:lang w:val="en-US" w:eastAsia="zh-CN" w:bidi="ar-SA"/>
      </w:rPr>
    </w:lvl>
    <w:lvl w:ilvl="5" w:tentative="0">
      <w:start w:val="0"/>
      <w:numFmt w:val="bullet"/>
      <w:lvlText w:val="•"/>
      <w:lvlJc w:val="left"/>
      <w:pPr>
        <w:ind w:left="5393" w:hanging="616"/>
      </w:pPr>
      <w:rPr>
        <w:rFonts w:hint="default"/>
        <w:lang w:val="en-US" w:eastAsia="zh-CN" w:bidi="ar-SA"/>
      </w:rPr>
    </w:lvl>
    <w:lvl w:ilvl="6" w:tentative="0">
      <w:start w:val="0"/>
      <w:numFmt w:val="bullet"/>
      <w:lvlText w:val="•"/>
      <w:lvlJc w:val="left"/>
      <w:pPr>
        <w:ind w:left="6371" w:hanging="616"/>
      </w:pPr>
      <w:rPr>
        <w:rFonts w:hint="default"/>
        <w:lang w:val="en-US" w:eastAsia="zh-CN" w:bidi="ar-SA"/>
      </w:rPr>
    </w:lvl>
    <w:lvl w:ilvl="7" w:tentative="0">
      <w:start w:val="0"/>
      <w:numFmt w:val="bullet"/>
      <w:lvlText w:val="•"/>
      <w:lvlJc w:val="left"/>
      <w:pPr>
        <w:ind w:left="7350" w:hanging="616"/>
      </w:pPr>
      <w:rPr>
        <w:rFonts w:hint="default"/>
        <w:lang w:val="en-US" w:eastAsia="zh-CN" w:bidi="ar-SA"/>
      </w:rPr>
    </w:lvl>
    <w:lvl w:ilvl="8" w:tentative="0">
      <w:start w:val="0"/>
      <w:numFmt w:val="bullet"/>
      <w:lvlText w:val="•"/>
      <w:lvlJc w:val="left"/>
      <w:pPr>
        <w:ind w:left="8328" w:hanging="616"/>
      </w:pPr>
      <w:rPr>
        <w:rFonts w:hint="default"/>
        <w:lang w:val="en-US" w:eastAsia="zh-CN" w:bidi="ar-SA"/>
      </w:rPr>
    </w:lvl>
  </w:abstractNum>
  <w:abstractNum w:abstractNumId="54">
    <w:nsid w:val="7DEC2089"/>
    <w:multiLevelType w:val="multilevel"/>
    <w:tmpl w:val="7DEC2089"/>
    <w:lvl w:ilvl="0" w:tentative="0">
      <w:start w:val="1"/>
      <w:numFmt w:val="decimal"/>
      <w:lvlText w:val="%1."/>
      <w:lvlJc w:val="left"/>
      <w:pPr>
        <w:ind w:left="1159" w:hanging="181"/>
        <w:jc w:val="left"/>
      </w:pPr>
      <w:rPr>
        <w:rFonts w:hint="default" w:ascii="Times New Roman" w:hAnsi="Times New Roman" w:eastAsia="Times New Roman" w:cs="Times New Roman"/>
        <w:b/>
        <w:bCs/>
        <w:w w:val="100"/>
        <w:sz w:val="22"/>
        <w:szCs w:val="22"/>
        <w:lang w:val="en-US" w:eastAsia="zh-CN" w:bidi="ar-SA"/>
      </w:rPr>
    </w:lvl>
    <w:lvl w:ilvl="1" w:tentative="0">
      <w:start w:val="0"/>
      <w:numFmt w:val="bullet"/>
      <w:lvlText w:val="•"/>
      <w:lvlJc w:val="left"/>
      <w:pPr>
        <w:ind w:left="2072" w:hanging="181"/>
      </w:pPr>
      <w:rPr>
        <w:rFonts w:hint="default"/>
        <w:lang w:val="en-US" w:eastAsia="zh-CN" w:bidi="ar-SA"/>
      </w:rPr>
    </w:lvl>
    <w:lvl w:ilvl="2" w:tentative="0">
      <w:start w:val="0"/>
      <w:numFmt w:val="bullet"/>
      <w:lvlText w:val="•"/>
      <w:lvlJc w:val="left"/>
      <w:pPr>
        <w:ind w:left="2985" w:hanging="181"/>
      </w:pPr>
      <w:rPr>
        <w:rFonts w:hint="default"/>
        <w:lang w:val="en-US" w:eastAsia="zh-CN" w:bidi="ar-SA"/>
      </w:rPr>
    </w:lvl>
    <w:lvl w:ilvl="3" w:tentative="0">
      <w:start w:val="0"/>
      <w:numFmt w:val="bullet"/>
      <w:lvlText w:val="•"/>
      <w:lvlJc w:val="left"/>
      <w:pPr>
        <w:ind w:left="3897" w:hanging="181"/>
      </w:pPr>
      <w:rPr>
        <w:rFonts w:hint="default"/>
        <w:lang w:val="en-US" w:eastAsia="zh-CN" w:bidi="ar-SA"/>
      </w:rPr>
    </w:lvl>
    <w:lvl w:ilvl="4" w:tentative="0">
      <w:start w:val="0"/>
      <w:numFmt w:val="bullet"/>
      <w:lvlText w:val="•"/>
      <w:lvlJc w:val="left"/>
      <w:pPr>
        <w:ind w:left="4810" w:hanging="181"/>
      </w:pPr>
      <w:rPr>
        <w:rFonts w:hint="default"/>
        <w:lang w:val="en-US" w:eastAsia="zh-CN" w:bidi="ar-SA"/>
      </w:rPr>
    </w:lvl>
    <w:lvl w:ilvl="5" w:tentative="0">
      <w:start w:val="0"/>
      <w:numFmt w:val="bullet"/>
      <w:lvlText w:val="•"/>
      <w:lvlJc w:val="left"/>
      <w:pPr>
        <w:ind w:left="5723" w:hanging="181"/>
      </w:pPr>
      <w:rPr>
        <w:rFonts w:hint="default"/>
        <w:lang w:val="en-US" w:eastAsia="zh-CN" w:bidi="ar-SA"/>
      </w:rPr>
    </w:lvl>
    <w:lvl w:ilvl="6" w:tentative="0">
      <w:start w:val="0"/>
      <w:numFmt w:val="bullet"/>
      <w:lvlText w:val="•"/>
      <w:lvlJc w:val="left"/>
      <w:pPr>
        <w:ind w:left="6635" w:hanging="181"/>
      </w:pPr>
      <w:rPr>
        <w:rFonts w:hint="default"/>
        <w:lang w:val="en-US" w:eastAsia="zh-CN" w:bidi="ar-SA"/>
      </w:rPr>
    </w:lvl>
    <w:lvl w:ilvl="7" w:tentative="0">
      <w:start w:val="0"/>
      <w:numFmt w:val="bullet"/>
      <w:lvlText w:val="•"/>
      <w:lvlJc w:val="left"/>
      <w:pPr>
        <w:ind w:left="7548" w:hanging="181"/>
      </w:pPr>
      <w:rPr>
        <w:rFonts w:hint="default"/>
        <w:lang w:val="en-US" w:eastAsia="zh-CN" w:bidi="ar-SA"/>
      </w:rPr>
    </w:lvl>
    <w:lvl w:ilvl="8" w:tentative="0">
      <w:start w:val="0"/>
      <w:numFmt w:val="bullet"/>
      <w:lvlText w:val="•"/>
      <w:lvlJc w:val="left"/>
      <w:pPr>
        <w:ind w:left="8460" w:hanging="181"/>
      </w:pPr>
      <w:rPr>
        <w:rFonts w:hint="default"/>
        <w:lang w:val="en-US" w:eastAsia="zh-CN" w:bidi="ar-SA"/>
      </w:rPr>
    </w:lvl>
  </w:abstractNum>
  <w:num w:numId="1">
    <w:abstractNumId w:val="21"/>
  </w:num>
  <w:num w:numId="2">
    <w:abstractNumId w:val="42"/>
  </w:num>
  <w:num w:numId="3">
    <w:abstractNumId w:val="13"/>
  </w:num>
  <w:num w:numId="4">
    <w:abstractNumId w:val="9"/>
  </w:num>
  <w:num w:numId="5">
    <w:abstractNumId w:val="23"/>
  </w:num>
  <w:num w:numId="6">
    <w:abstractNumId w:val="30"/>
  </w:num>
  <w:num w:numId="7">
    <w:abstractNumId w:val="49"/>
  </w:num>
  <w:num w:numId="8">
    <w:abstractNumId w:val="22"/>
  </w:num>
  <w:num w:numId="9">
    <w:abstractNumId w:val="5"/>
  </w:num>
  <w:num w:numId="10">
    <w:abstractNumId w:val="31"/>
  </w:num>
  <w:num w:numId="11">
    <w:abstractNumId w:val="43"/>
  </w:num>
  <w:num w:numId="12">
    <w:abstractNumId w:val="14"/>
  </w:num>
  <w:num w:numId="13">
    <w:abstractNumId w:val="39"/>
  </w:num>
  <w:num w:numId="14">
    <w:abstractNumId w:val="19"/>
  </w:num>
  <w:num w:numId="15">
    <w:abstractNumId w:val="29"/>
  </w:num>
  <w:num w:numId="16">
    <w:abstractNumId w:val="17"/>
  </w:num>
  <w:num w:numId="17">
    <w:abstractNumId w:val="16"/>
  </w:num>
  <w:num w:numId="18">
    <w:abstractNumId w:val="7"/>
  </w:num>
  <w:num w:numId="19">
    <w:abstractNumId w:val="37"/>
  </w:num>
  <w:num w:numId="20">
    <w:abstractNumId w:val="46"/>
  </w:num>
  <w:num w:numId="21">
    <w:abstractNumId w:val="26"/>
  </w:num>
  <w:num w:numId="22">
    <w:abstractNumId w:val="36"/>
  </w:num>
  <w:num w:numId="23">
    <w:abstractNumId w:val="8"/>
  </w:num>
  <w:num w:numId="24">
    <w:abstractNumId w:val="53"/>
  </w:num>
  <w:num w:numId="25">
    <w:abstractNumId w:val="51"/>
  </w:num>
  <w:num w:numId="26">
    <w:abstractNumId w:val="12"/>
  </w:num>
  <w:num w:numId="27">
    <w:abstractNumId w:val="47"/>
  </w:num>
  <w:num w:numId="28">
    <w:abstractNumId w:val="6"/>
  </w:num>
  <w:num w:numId="29">
    <w:abstractNumId w:val="35"/>
  </w:num>
  <w:num w:numId="30">
    <w:abstractNumId w:val="2"/>
  </w:num>
  <w:num w:numId="31">
    <w:abstractNumId w:val="41"/>
  </w:num>
  <w:num w:numId="32">
    <w:abstractNumId w:val="54"/>
  </w:num>
  <w:num w:numId="33">
    <w:abstractNumId w:val="0"/>
  </w:num>
  <w:num w:numId="34">
    <w:abstractNumId w:val="28"/>
  </w:num>
  <w:num w:numId="35">
    <w:abstractNumId w:val="40"/>
  </w:num>
  <w:num w:numId="36">
    <w:abstractNumId w:val="20"/>
  </w:num>
  <w:num w:numId="37">
    <w:abstractNumId w:val="18"/>
  </w:num>
  <w:num w:numId="38">
    <w:abstractNumId w:val="32"/>
  </w:num>
  <w:num w:numId="39">
    <w:abstractNumId w:val="52"/>
  </w:num>
  <w:num w:numId="40">
    <w:abstractNumId w:val="11"/>
  </w:num>
  <w:num w:numId="41">
    <w:abstractNumId w:val="4"/>
  </w:num>
  <w:num w:numId="42">
    <w:abstractNumId w:val="10"/>
  </w:num>
  <w:num w:numId="43">
    <w:abstractNumId w:val="44"/>
  </w:num>
  <w:num w:numId="44">
    <w:abstractNumId w:val="1"/>
  </w:num>
  <w:num w:numId="45">
    <w:abstractNumId w:val="27"/>
  </w:num>
  <w:num w:numId="46">
    <w:abstractNumId w:val="3"/>
  </w:num>
  <w:num w:numId="47">
    <w:abstractNumId w:val="45"/>
  </w:num>
  <w:num w:numId="48">
    <w:abstractNumId w:val="50"/>
  </w:num>
  <w:num w:numId="49">
    <w:abstractNumId w:val="38"/>
  </w:num>
  <w:num w:numId="50">
    <w:abstractNumId w:val="33"/>
  </w:num>
  <w:num w:numId="51">
    <w:abstractNumId w:val="48"/>
  </w:num>
  <w:num w:numId="52">
    <w:abstractNumId w:val="24"/>
  </w:num>
  <w:num w:numId="53">
    <w:abstractNumId w:val="25"/>
  </w:num>
  <w:num w:numId="54">
    <w:abstractNumId w:val="15"/>
  </w:num>
  <w:num w:numId="5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A07357"/>
    <w:rsid w:val="04A0753A"/>
    <w:rsid w:val="06516464"/>
    <w:rsid w:val="17A326EC"/>
    <w:rsid w:val="180727B3"/>
    <w:rsid w:val="1A065E64"/>
    <w:rsid w:val="22503E17"/>
    <w:rsid w:val="23A67DCE"/>
    <w:rsid w:val="2B54756B"/>
    <w:rsid w:val="2EA07132"/>
    <w:rsid w:val="63A07357"/>
    <w:rsid w:val="655B0E08"/>
    <w:rsid w:val="677F7F64"/>
    <w:rsid w:val="681C50D1"/>
    <w:rsid w:val="6C5000F7"/>
    <w:rsid w:val="720A4F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spacing w:before="6"/>
      <w:ind w:left="3032" w:right="258" w:hanging="3033"/>
      <w:outlineLvl w:val="1"/>
    </w:pPr>
    <w:rPr>
      <w:rFonts w:ascii="微软雅黑" w:hAnsi="微软雅黑" w:eastAsia="微软雅黑" w:cs="微软雅黑"/>
      <w:sz w:val="36"/>
      <w:szCs w:val="36"/>
      <w:lang w:val="en-US" w:eastAsia="zh-CN" w:bidi="ar-SA"/>
    </w:rPr>
  </w:style>
  <w:style w:type="paragraph" w:styleId="3">
    <w:name w:val="heading 2"/>
    <w:basedOn w:val="1"/>
    <w:next w:val="1"/>
    <w:semiHidden/>
    <w:unhideWhenUsed/>
    <w:qFormat/>
    <w:uiPriority w:val="0"/>
    <w:pPr>
      <w:ind w:left="1057" w:hanging="560"/>
      <w:outlineLvl w:val="2"/>
    </w:pPr>
    <w:rPr>
      <w:rFonts w:ascii="黑体" w:hAnsi="黑体" w:eastAsia="黑体" w:cs="黑体"/>
      <w:sz w:val="32"/>
      <w:szCs w:val="32"/>
      <w:lang w:val="en-US" w:eastAsia="zh-CN" w:bidi="ar-SA"/>
    </w:rPr>
  </w:style>
  <w:style w:type="paragraph" w:styleId="4">
    <w:name w:val="heading 3"/>
    <w:basedOn w:val="1"/>
    <w:next w:val="1"/>
    <w:semiHidden/>
    <w:unhideWhenUsed/>
    <w:qFormat/>
    <w:uiPriority w:val="0"/>
    <w:pPr>
      <w:ind w:left="1196" w:hanging="699"/>
      <w:outlineLvl w:val="3"/>
    </w:pPr>
    <w:rPr>
      <w:rFonts w:ascii="黑体" w:hAnsi="黑体" w:eastAsia="黑体" w:cs="黑体"/>
      <w:sz w:val="28"/>
      <w:szCs w:val="28"/>
      <w:lang w:val="en-US" w:eastAsia="zh-CN" w:bidi="ar-SA"/>
    </w:rPr>
  </w:style>
  <w:style w:type="paragraph" w:styleId="5">
    <w:name w:val="heading 4"/>
    <w:basedOn w:val="1"/>
    <w:next w:val="1"/>
    <w:semiHidden/>
    <w:unhideWhenUsed/>
    <w:qFormat/>
    <w:uiPriority w:val="0"/>
    <w:pPr>
      <w:spacing w:before="1"/>
      <w:ind w:left="1159" w:hanging="182"/>
      <w:outlineLvl w:val="4"/>
    </w:pPr>
    <w:rPr>
      <w:rFonts w:ascii="宋体" w:hAnsi="宋体" w:eastAsia="宋体" w:cs="宋体"/>
      <w:b/>
      <w:bCs/>
      <w:sz w:val="24"/>
      <w:szCs w:val="24"/>
      <w:lang w:val="en-US" w:eastAsia="zh-CN" w:bidi="ar-SA"/>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pPr>
      <w:spacing w:before="161"/>
    </w:pPr>
    <w:rPr>
      <w:rFonts w:ascii="宋体" w:hAnsi="宋体" w:eastAsia="宋体" w:cs="宋体"/>
      <w:sz w:val="24"/>
      <w:szCs w:val="24"/>
      <w:lang w:val="en-US" w:eastAsia="zh-CN" w:bidi="ar-SA"/>
    </w:rPr>
  </w:style>
  <w:style w:type="paragraph" w:styleId="7">
    <w:name w:val="toc 3"/>
    <w:basedOn w:val="1"/>
    <w:next w:val="1"/>
    <w:qFormat/>
    <w:uiPriority w:val="0"/>
    <w:pPr>
      <w:spacing w:before="56"/>
      <w:ind w:left="1417" w:hanging="500"/>
    </w:pPr>
    <w:rPr>
      <w:rFonts w:ascii="宋体" w:hAnsi="宋体" w:eastAsia="宋体" w:cs="宋体"/>
      <w:sz w:val="20"/>
      <w:szCs w:val="20"/>
      <w:lang w:val="en-US" w:eastAsia="zh-CN" w:bidi="ar-SA"/>
    </w:rPr>
  </w:style>
  <w:style w:type="paragraph" w:styleId="8">
    <w:name w:val="toc 1"/>
    <w:basedOn w:val="1"/>
    <w:next w:val="1"/>
    <w:qFormat/>
    <w:uiPriority w:val="0"/>
    <w:pPr>
      <w:spacing w:before="176"/>
      <w:ind w:left="697" w:hanging="200"/>
    </w:pPr>
    <w:rPr>
      <w:rFonts w:ascii="宋体" w:hAnsi="宋体" w:eastAsia="宋体" w:cs="宋体"/>
      <w:b/>
      <w:bCs/>
      <w:sz w:val="20"/>
      <w:szCs w:val="20"/>
      <w:lang w:val="en-US" w:eastAsia="zh-CN" w:bidi="ar-SA"/>
    </w:rPr>
  </w:style>
  <w:style w:type="paragraph" w:styleId="9">
    <w:name w:val="toc 2"/>
    <w:basedOn w:val="1"/>
    <w:next w:val="1"/>
    <w:qFormat/>
    <w:uiPriority w:val="0"/>
    <w:pPr>
      <w:spacing w:before="56"/>
      <w:ind w:left="1057" w:hanging="351"/>
    </w:pPr>
    <w:rPr>
      <w:rFonts w:ascii="宋体" w:hAnsi="宋体" w:eastAsia="宋体" w:cs="宋体"/>
      <w:sz w:val="20"/>
      <w:szCs w:val="20"/>
      <w:lang w:val="en-US" w:eastAsia="zh-CN" w:bidi="ar-SA"/>
    </w:rPr>
  </w:style>
  <w:style w:type="paragraph" w:styleId="10">
    <w:name w:val="Title"/>
    <w:basedOn w:val="1"/>
    <w:qFormat/>
    <w:uiPriority w:val="0"/>
    <w:pPr>
      <w:spacing w:before="150"/>
      <w:ind w:right="258"/>
      <w:jc w:val="center"/>
    </w:pPr>
    <w:rPr>
      <w:rFonts w:ascii="宋体" w:hAnsi="宋体" w:eastAsia="宋体" w:cs="宋体"/>
      <w:b/>
      <w:bCs/>
      <w:sz w:val="52"/>
      <w:szCs w:val="52"/>
      <w:lang w:val="en-US" w:eastAsia="zh-CN" w:bidi="ar-SA"/>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semiHidden/>
    <w:unhideWhenUsed/>
    <w:qFormat/>
    <w:uiPriority w:val="99"/>
    <w:pPr>
      <w:spacing w:before="161"/>
      <w:ind w:left="498" w:hanging="182"/>
    </w:pPr>
    <w:rPr>
      <w:rFonts w:ascii="宋体" w:hAnsi="宋体" w:eastAsia="宋体" w:cs="宋体"/>
      <w:lang w:val="en-US" w:eastAsia="zh-CN" w:bidi="ar-SA"/>
    </w:rPr>
  </w:style>
  <w:style w:type="paragraph" w:customStyle="1" w:styleId="15">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2021-06-16T01:01:00Z</dcterms:created>
  <dc:creator>13426</dc:creator>
  <cp:lastModifiedBy>monkeyhappy</cp:lastModifiedBy>
  <dcterms:modified xsi:type="dcterms:W3CDTF">2021-07-06T08:31:44Z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WPS Office</vt:lpwstr>
  </property>
  <property fmtid="{D5CDD505-2E9C-101B-9397-08002B2CF9AE}" pid="4" name="LastSaved">
    <vt:filetime>2021-06-16T00:00:00Z</vt:filetime>
  </property>
  <property fmtid="{D5CDD505-2E9C-101B-9397-08002B2CF9AE}" pid="5" name="KSOProductBuildVer">
    <vt:lpwstr>2052-11.1.0.10314</vt:lpwstr>
  </property>
  <property fmtid="{D5CDD505-2E9C-101B-9397-08002B2CF9AE}" pid="6" name="ICV">
    <vt:lpwstr>F81DB79BF7274354A1E9D713940D9981</vt:lpwstr>
  </property>
</Properties>
</file>